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734"/>
          <w:tab w:val="left" w:pos="2971"/>
          <w:tab w:val="left" w:pos="4207"/>
          <w:tab w:val="left" w:pos="5443"/>
          <w:tab w:val="left" w:pos="6679"/>
          <w:tab w:val="left" w:pos="7916"/>
          <w:tab w:val="left" w:pos="9152"/>
        </w:tabs>
        <w:spacing w:before="11"/>
        <w:ind w:left="498" w:right="0" w:firstLine="0"/>
        <w:jc w:val="left"/>
        <w:rPr>
          <w:b/>
          <w:sz w:val="52"/>
        </w:rPr>
      </w:pPr>
      <w:bookmarkStart w:id="0" w:name="_GoBack"/>
      <w:bookmarkEnd w:id="0"/>
      <w:r>
        <w:rPr>
          <w:b/>
          <w:w w:val="150"/>
          <w:sz w:val="52"/>
        </w:rPr>
        <w:t>中</w:t>
      </w:r>
      <w:r>
        <w:rPr>
          <w:b/>
          <w:w w:val="150"/>
          <w:sz w:val="52"/>
        </w:rPr>
        <w:tab/>
      </w:r>
      <w:r>
        <w:rPr>
          <w:b/>
          <w:w w:val="150"/>
          <w:sz w:val="52"/>
        </w:rPr>
        <w:t>原</w:t>
      </w:r>
      <w:r>
        <w:rPr>
          <w:b/>
          <w:w w:val="150"/>
          <w:sz w:val="52"/>
        </w:rPr>
        <w:tab/>
      </w:r>
      <w:r>
        <w:rPr>
          <w:b/>
          <w:w w:val="150"/>
          <w:sz w:val="52"/>
        </w:rPr>
        <w:t>油</w:t>
      </w:r>
      <w:r>
        <w:rPr>
          <w:b/>
          <w:w w:val="150"/>
          <w:sz w:val="52"/>
        </w:rPr>
        <w:tab/>
      </w:r>
      <w:r>
        <w:rPr>
          <w:b/>
          <w:w w:val="150"/>
          <w:sz w:val="52"/>
        </w:rPr>
        <w:t>田</w:t>
      </w:r>
      <w:r>
        <w:rPr>
          <w:b/>
          <w:w w:val="150"/>
          <w:sz w:val="52"/>
        </w:rPr>
        <w:tab/>
      </w:r>
      <w:r>
        <w:rPr>
          <w:b/>
          <w:w w:val="150"/>
          <w:sz w:val="52"/>
        </w:rPr>
        <w:t>企</w:t>
      </w:r>
      <w:r>
        <w:rPr>
          <w:b/>
          <w:w w:val="150"/>
          <w:sz w:val="52"/>
        </w:rPr>
        <w:tab/>
      </w:r>
      <w:r>
        <w:rPr>
          <w:b/>
          <w:w w:val="150"/>
          <w:sz w:val="52"/>
        </w:rPr>
        <w:t>业</w:t>
      </w:r>
      <w:r>
        <w:rPr>
          <w:b/>
          <w:w w:val="150"/>
          <w:sz w:val="52"/>
        </w:rPr>
        <w:tab/>
      </w:r>
      <w:r>
        <w:rPr>
          <w:b/>
          <w:w w:val="150"/>
          <w:sz w:val="52"/>
        </w:rPr>
        <w:t>标</w:t>
      </w:r>
      <w:r>
        <w:rPr>
          <w:b/>
          <w:w w:val="150"/>
          <w:sz w:val="52"/>
        </w:rPr>
        <w:tab/>
      </w:r>
      <w:r>
        <w:rPr>
          <w:b/>
          <w:w w:val="150"/>
          <w:sz w:val="52"/>
        </w:rPr>
        <w:t>准</w:t>
      </w:r>
    </w:p>
    <w:p>
      <w:pPr>
        <w:spacing w:before="261"/>
        <w:ind w:left="6706" w:right="0" w:firstLine="0"/>
        <w:jc w:val="left"/>
        <w:rPr>
          <w:rFonts w:ascii="黑体" w:hAnsi="黑体"/>
          <w:sz w:val="28"/>
        </w:rPr>
      </w:pPr>
      <w:r>
        <w:rPr>
          <w:rFonts w:ascii="Times New Roman" w:hAnsi="Times New Roman"/>
          <w:sz w:val="28"/>
        </w:rPr>
        <w:t>Q/SH1025</w:t>
      </w:r>
      <w:r>
        <w:rPr>
          <w:rFonts w:ascii="Times New Roman" w:hAnsi="Times New Roman"/>
          <w:spacing w:val="67"/>
          <w:sz w:val="28"/>
        </w:rPr>
        <w:t xml:space="preserve"> </w:t>
      </w:r>
      <w:r>
        <w:rPr>
          <w:rFonts w:ascii="黑体" w:hAnsi="黑体"/>
          <w:sz w:val="28"/>
        </w:rPr>
        <w:t>0878.06—2020</w:t>
      </w:r>
    </w:p>
    <w:p>
      <w:pPr>
        <w:pStyle w:val="3"/>
        <w:rPr>
          <w:rFonts w:ascii="黑体"/>
          <w:sz w:val="20"/>
        </w:rPr>
      </w:pPr>
    </w:p>
    <w:p>
      <w:pPr>
        <w:pStyle w:val="3"/>
        <w:spacing w:before="8"/>
        <w:rPr>
          <w:rFonts w:ascii="黑体"/>
          <w:sz w:val="29"/>
        </w:rPr>
      </w:pPr>
      <w:r>
        <mc:AlternateContent>
          <mc:Choice Requires="wps">
            <w:drawing>
              <wp:anchor distT="0" distB="0" distL="0" distR="0" simplePos="0" relativeHeight="251670528" behindDoc="1" locked="0" layoutInCell="1" allowOverlap="1">
                <wp:simplePos x="0" y="0"/>
                <wp:positionH relativeFrom="page">
                  <wp:posOffset>899160</wp:posOffset>
                </wp:positionH>
                <wp:positionV relativeFrom="paragraph">
                  <wp:posOffset>270510</wp:posOffset>
                </wp:positionV>
                <wp:extent cx="6120130" cy="0"/>
                <wp:effectExtent l="0" t="0" r="0" b="0"/>
                <wp:wrapTopAndBottom/>
                <wp:docPr id="1" name="直线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70.8pt;margin-top:21.3pt;height:0pt;width:481.9pt;mso-position-horizontal-relative:page;mso-wrap-distance-bottom:0pt;mso-wrap-distance-top:0pt;z-index:-251645952;mso-width-relative:page;mso-height-relative:page;" filled="f" stroked="t" coordsize="21600,21600" o:gfxdata="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vcwOHWAAAA&#10;CgEAAA8AAAAAAAAAAQAgAAAAIgAAAGRycy9kb3ducmV2LnhtbFBLAQIUABQAAAAIAIdO4kDsUJIV&#10;5gEAANsDAAAOAAAAAAAAAAEAIAAAACUBAABkcnMvZTJvRG9jLnhtbFBLBQYAAAAABgAGAFkBAAB9&#10;BQAAAAA=&#10;">
                <v:fill on="f" focussize="0,0"/>
                <v:stroke color="#000000" joinstyle="round"/>
                <v:imagedata o:title=""/>
                <o:lock v:ext="edit" aspectratio="f"/>
                <w10:wrap type="topAndBottom"/>
              </v:line>
            </w:pict>
          </mc:Fallback>
        </mc:AlternateContent>
      </w:r>
    </w:p>
    <w:p>
      <w:pPr>
        <w:pStyle w:val="3"/>
        <w:rPr>
          <w:rFonts w:ascii="黑体"/>
          <w:sz w:val="30"/>
        </w:rPr>
      </w:pPr>
    </w:p>
    <w:p>
      <w:pPr>
        <w:pStyle w:val="3"/>
        <w:rPr>
          <w:rFonts w:ascii="黑体"/>
          <w:sz w:val="30"/>
        </w:rPr>
      </w:pPr>
    </w:p>
    <w:p>
      <w:pPr>
        <w:pStyle w:val="3"/>
        <w:rPr>
          <w:rFonts w:ascii="黑体"/>
          <w:sz w:val="30"/>
        </w:rPr>
      </w:pPr>
    </w:p>
    <w:p>
      <w:pPr>
        <w:pStyle w:val="3"/>
        <w:rPr>
          <w:rFonts w:ascii="黑体"/>
          <w:sz w:val="30"/>
        </w:rPr>
      </w:pPr>
    </w:p>
    <w:p>
      <w:pPr>
        <w:pStyle w:val="3"/>
        <w:rPr>
          <w:rFonts w:ascii="黑体"/>
          <w:sz w:val="30"/>
        </w:rPr>
      </w:pPr>
    </w:p>
    <w:p>
      <w:pPr>
        <w:spacing w:before="206"/>
        <w:ind w:left="0" w:right="222" w:firstLine="0"/>
        <w:jc w:val="center"/>
        <w:rPr>
          <w:rFonts w:hint="eastAsia" w:ascii="黑体" w:eastAsia="黑体"/>
          <w:sz w:val="52"/>
        </w:rPr>
      </w:pPr>
      <w:r>
        <w:rPr>
          <w:rFonts w:hint="eastAsia" w:ascii="黑体" w:eastAsia="黑体"/>
          <w:sz w:val="52"/>
        </w:rPr>
        <w:t>岗位说明书编制规范</w:t>
      </w:r>
    </w:p>
    <w:p>
      <w:pPr>
        <w:pStyle w:val="3"/>
        <w:rPr>
          <w:rFonts w:ascii="黑体"/>
          <w:sz w:val="52"/>
        </w:rPr>
      </w:pPr>
    </w:p>
    <w:p>
      <w:pPr>
        <w:pStyle w:val="3"/>
        <w:rPr>
          <w:rFonts w:ascii="黑体"/>
          <w:sz w:val="52"/>
        </w:rPr>
      </w:pPr>
    </w:p>
    <w:p>
      <w:pPr>
        <w:pStyle w:val="3"/>
        <w:rPr>
          <w:rFonts w:ascii="黑体"/>
          <w:sz w:val="52"/>
        </w:rPr>
      </w:pPr>
    </w:p>
    <w:p>
      <w:pPr>
        <w:pStyle w:val="3"/>
        <w:rPr>
          <w:rFonts w:ascii="黑体"/>
          <w:sz w:val="52"/>
        </w:rPr>
      </w:pPr>
    </w:p>
    <w:p>
      <w:pPr>
        <w:pStyle w:val="3"/>
        <w:rPr>
          <w:rFonts w:ascii="黑体"/>
          <w:sz w:val="52"/>
        </w:rPr>
      </w:pPr>
    </w:p>
    <w:p>
      <w:pPr>
        <w:pStyle w:val="3"/>
        <w:rPr>
          <w:rFonts w:ascii="黑体"/>
          <w:sz w:val="52"/>
        </w:rPr>
      </w:pPr>
    </w:p>
    <w:p>
      <w:pPr>
        <w:pStyle w:val="3"/>
        <w:rPr>
          <w:rFonts w:ascii="黑体"/>
          <w:sz w:val="52"/>
        </w:rPr>
      </w:pPr>
    </w:p>
    <w:p>
      <w:pPr>
        <w:pStyle w:val="3"/>
        <w:rPr>
          <w:rFonts w:ascii="黑体"/>
          <w:sz w:val="52"/>
        </w:rPr>
      </w:pPr>
    </w:p>
    <w:p>
      <w:pPr>
        <w:pStyle w:val="3"/>
        <w:rPr>
          <w:rFonts w:ascii="黑体"/>
          <w:sz w:val="52"/>
        </w:rPr>
      </w:pPr>
    </w:p>
    <w:p>
      <w:pPr>
        <w:pStyle w:val="3"/>
        <w:rPr>
          <w:rFonts w:ascii="黑体"/>
          <w:sz w:val="52"/>
        </w:rPr>
      </w:pPr>
    </w:p>
    <w:p>
      <w:pPr>
        <w:pStyle w:val="3"/>
        <w:spacing w:before="10"/>
        <w:rPr>
          <w:rFonts w:ascii="黑体"/>
          <w:sz w:val="37"/>
        </w:rPr>
      </w:pPr>
    </w:p>
    <w:p>
      <w:pPr>
        <w:tabs>
          <w:tab w:val="left" w:pos="7853"/>
        </w:tabs>
        <w:spacing w:before="0"/>
        <w:ind w:left="498" w:right="0" w:firstLine="0"/>
        <w:jc w:val="left"/>
        <w:rPr>
          <w:rFonts w:hint="eastAsia" w:ascii="黑体" w:eastAsia="黑体"/>
          <w:sz w:val="28"/>
        </w:rPr>
      </w:pPr>
      <w:r>
        <mc:AlternateContent>
          <mc:Choice Requires="wps">
            <w:drawing>
              <wp:anchor distT="0" distB="0" distL="114300" distR="114300" simplePos="0" relativeHeight="251671552" behindDoc="0" locked="0" layoutInCell="1" allowOverlap="1">
                <wp:simplePos x="0" y="0"/>
                <wp:positionH relativeFrom="page">
                  <wp:posOffset>899160</wp:posOffset>
                </wp:positionH>
                <wp:positionV relativeFrom="paragraph">
                  <wp:posOffset>215265</wp:posOffset>
                </wp:positionV>
                <wp:extent cx="6120130" cy="0"/>
                <wp:effectExtent l="0" t="0" r="0" b="0"/>
                <wp:wrapNone/>
                <wp:docPr id="2" name="直线 3"/>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70.8pt;margin-top:16.95pt;height:0pt;width:481.9pt;mso-position-horizontal-relative:page;z-index:251671552;mso-width-relative:page;mso-height-relative:page;" filled="f" stroked="t" coordsize="21600,21600" o:gfxdata="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hvoN+dcA&#10;AAAKAQAADwAAAAAAAAABACAAAAAiAAAAZHJzL2Rvd25yZXYueG1sUEsBAhQAFAAAAAgAh07iQAu5&#10;e4bnAQAA2wMAAA4AAAAAAAAAAQAgAAAAJgEAAGRycy9lMm9Eb2MueG1sUEsFBgAAAAAGAAYAWQEA&#10;AH8FAAAAAA==&#10;">
                <v:fill on="f" focussize="0,0"/>
                <v:stroke color="#000000" joinstyle="round"/>
                <v:imagedata o:title=""/>
                <o:lock v:ext="edit" aspectratio="f"/>
              </v:line>
            </w:pict>
          </mc:Fallback>
        </mc:AlternateContent>
      </w:r>
      <w:r>
        <w:rPr>
          <w:rFonts w:hint="eastAsia" w:ascii="黑体" w:eastAsia="黑体"/>
          <w:sz w:val="28"/>
        </w:rPr>
        <w:t>2020</w:t>
      </w:r>
      <w:r>
        <w:rPr>
          <w:rFonts w:hint="eastAsia" w:ascii="黑体" w:eastAsia="黑体"/>
          <w:spacing w:val="-70"/>
          <w:sz w:val="28"/>
        </w:rPr>
        <w:t xml:space="preserve"> </w:t>
      </w:r>
      <w:r>
        <w:rPr>
          <w:rFonts w:hint="eastAsia" w:ascii="黑体" w:eastAsia="黑体"/>
          <w:sz w:val="28"/>
        </w:rPr>
        <w:t>-</w:t>
      </w:r>
      <w:r>
        <w:rPr>
          <w:rFonts w:hint="eastAsia" w:ascii="黑体" w:eastAsia="黑体"/>
          <w:spacing w:val="-72"/>
          <w:sz w:val="28"/>
        </w:rPr>
        <w:t xml:space="preserve"> </w:t>
      </w:r>
      <w:r>
        <w:rPr>
          <w:rFonts w:hint="eastAsia" w:ascii="黑体" w:eastAsia="黑体"/>
          <w:sz w:val="28"/>
        </w:rPr>
        <w:t>03</w:t>
      </w:r>
      <w:r>
        <w:rPr>
          <w:rFonts w:hint="eastAsia" w:ascii="黑体" w:eastAsia="黑体"/>
          <w:spacing w:val="-72"/>
          <w:sz w:val="28"/>
        </w:rPr>
        <w:t xml:space="preserve"> </w:t>
      </w:r>
      <w:r>
        <w:rPr>
          <w:rFonts w:hint="eastAsia" w:ascii="黑体" w:eastAsia="黑体"/>
          <w:sz w:val="28"/>
        </w:rPr>
        <w:t>-</w:t>
      </w:r>
      <w:r>
        <w:rPr>
          <w:rFonts w:hint="eastAsia" w:ascii="黑体" w:eastAsia="黑体"/>
          <w:spacing w:val="-70"/>
          <w:sz w:val="28"/>
        </w:rPr>
        <w:t xml:space="preserve"> </w:t>
      </w:r>
      <w:r>
        <w:rPr>
          <w:rFonts w:hint="eastAsia" w:ascii="黑体" w:eastAsia="黑体"/>
          <w:sz w:val="28"/>
        </w:rPr>
        <w:t>10</w:t>
      </w:r>
      <w:r>
        <w:rPr>
          <w:rFonts w:hint="eastAsia" w:ascii="黑体" w:eastAsia="黑体"/>
          <w:spacing w:val="-70"/>
          <w:sz w:val="28"/>
        </w:rPr>
        <w:t xml:space="preserve"> </w:t>
      </w:r>
      <w:r>
        <w:rPr>
          <w:rFonts w:hint="eastAsia" w:ascii="黑体" w:eastAsia="黑体"/>
          <w:sz w:val="28"/>
        </w:rPr>
        <w:t>发布</w:t>
      </w:r>
      <w:r>
        <w:rPr>
          <w:rFonts w:hint="eastAsia" w:ascii="黑体" w:eastAsia="黑体"/>
          <w:sz w:val="28"/>
        </w:rPr>
        <w:tab/>
      </w:r>
      <w:r>
        <w:rPr>
          <w:rFonts w:hint="eastAsia" w:ascii="黑体" w:eastAsia="黑体"/>
          <w:sz w:val="28"/>
        </w:rPr>
        <w:t>2020</w:t>
      </w:r>
      <w:r>
        <w:rPr>
          <w:rFonts w:hint="eastAsia" w:ascii="黑体" w:eastAsia="黑体"/>
          <w:spacing w:val="-69"/>
          <w:sz w:val="28"/>
        </w:rPr>
        <w:t xml:space="preserve"> </w:t>
      </w:r>
      <w:r>
        <w:rPr>
          <w:rFonts w:hint="eastAsia" w:ascii="黑体" w:eastAsia="黑体"/>
          <w:sz w:val="28"/>
        </w:rPr>
        <w:t>-</w:t>
      </w:r>
      <w:r>
        <w:rPr>
          <w:rFonts w:hint="eastAsia" w:ascii="黑体" w:eastAsia="黑体"/>
          <w:spacing w:val="-72"/>
          <w:sz w:val="28"/>
        </w:rPr>
        <w:t xml:space="preserve"> </w:t>
      </w:r>
      <w:r>
        <w:rPr>
          <w:rFonts w:hint="eastAsia" w:ascii="黑体" w:eastAsia="黑体"/>
          <w:sz w:val="28"/>
        </w:rPr>
        <w:t>04</w:t>
      </w:r>
      <w:r>
        <w:rPr>
          <w:rFonts w:hint="eastAsia" w:ascii="黑体" w:eastAsia="黑体"/>
          <w:spacing w:val="-72"/>
          <w:sz w:val="28"/>
        </w:rPr>
        <w:t xml:space="preserve"> </w:t>
      </w:r>
      <w:r>
        <w:rPr>
          <w:rFonts w:hint="eastAsia" w:ascii="黑体" w:eastAsia="黑体"/>
          <w:sz w:val="28"/>
        </w:rPr>
        <w:t>-</w:t>
      </w:r>
      <w:r>
        <w:rPr>
          <w:rFonts w:hint="eastAsia" w:ascii="黑体" w:eastAsia="黑体"/>
          <w:spacing w:val="-70"/>
          <w:sz w:val="28"/>
        </w:rPr>
        <w:t xml:space="preserve"> </w:t>
      </w:r>
      <w:r>
        <w:rPr>
          <w:rFonts w:hint="eastAsia" w:ascii="黑体" w:eastAsia="黑体"/>
          <w:sz w:val="28"/>
        </w:rPr>
        <w:t>01</w:t>
      </w:r>
      <w:r>
        <w:rPr>
          <w:rFonts w:hint="eastAsia" w:ascii="黑体" w:eastAsia="黑体"/>
          <w:spacing w:val="-70"/>
          <w:sz w:val="28"/>
        </w:rPr>
        <w:t xml:space="preserve"> </w:t>
      </w:r>
      <w:r>
        <w:rPr>
          <w:rFonts w:hint="eastAsia" w:ascii="黑体" w:eastAsia="黑体"/>
          <w:sz w:val="28"/>
        </w:rPr>
        <w:t>实施</w:t>
      </w:r>
    </w:p>
    <w:p>
      <w:pPr>
        <w:pStyle w:val="3"/>
        <w:rPr>
          <w:rFonts w:ascii="黑体"/>
          <w:sz w:val="28"/>
        </w:rPr>
      </w:pPr>
    </w:p>
    <w:p>
      <w:pPr>
        <w:pStyle w:val="3"/>
        <w:spacing w:before="10"/>
        <w:rPr>
          <w:rFonts w:ascii="黑体"/>
          <w:sz w:val="28"/>
        </w:rPr>
      </w:pPr>
    </w:p>
    <w:p>
      <w:pPr>
        <w:tabs>
          <w:tab w:val="left" w:pos="2904"/>
        </w:tabs>
        <w:spacing w:before="1"/>
        <w:ind w:left="0" w:right="59" w:firstLine="0"/>
        <w:jc w:val="center"/>
        <w:rPr>
          <w:rFonts w:hint="eastAsia" w:ascii="黑体" w:eastAsia="黑体"/>
          <w:sz w:val="28"/>
        </w:rPr>
      </w:pPr>
      <w:r>
        <w:rPr>
          <w:b/>
          <w:spacing w:val="37"/>
          <w:w w:val="140"/>
          <w:sz w:val="36"/>
        </w:rPr>
        <w:t>中</w:t>
      </w:r>
      <w:r>
        <w:rPr>
          <w:b/>
          <w:spacing w:val="35"/>
          <w:w w:val="140"/>
          <w:sz w:val="36"/>
        </w:rPr>
        <w:t>原</w:t>
      </w:r>
      <w:r>
        <w:rPr>
          <w:b/>
          <w:spacing w:val="37"/>
          <w:w w:val="140"/>
          <w:sz w:val="36"/>
        </w:rPr>
        <w:t>油</w:t>
      </w:r>
      <w:r>
        <w:rPr>
          <w:b/>
          <w:w w:val="140"/>
          <w:sz w:val="36"/>
        </w:rPr>
        <w:t>田</w:t>
      </w:r>
      <w:r>
        <w:rPr>
          <w:b/>
          <w:w w:val="140"/>
          <w:sz w:val="36"/>
        </w:rPr>
        <w:tab/>
      </w:r>
      <w:r>
        <w:rPr>
          <w:rFonts w:hint="eastAsia" w:ascii="黑体" w:eastAsia="黑体"/>
          <w:w w:val="120"/>
          <w:position w:val="3"/>
          <w:sz w:val="28"/>
        </w:rPr>
        <w:t>发</w:t>
      </w:r>
      <w:r>
        <w:rPr>
          <w:rFonts w:hint="eastAsia" w:ascii="黑体" w:eastAsia="黑体"/>
          <w:spacing w:val="-6"/>
          <w:w w:val="120"/>
          <w:position w:val="3"/>
          <w:sz w:val="28"/>
        </w:rPr>
        <w:t xml:space="preserve"> </w:t>
      </w:r>
      <w:r>
        <w:rPr>
          <w:rFonts w:hint="eastAsia" w:ascii="黑体" w:eastAsia="黑体"/>
          <w:w w:val="120"/>
          <w:position w:val="3"/>
          <w:sz w:val="28"/>
        </w:rPr>
        <w:t>布</w:t>
      </w:r>
    </w:p>
    <w:p>
      <w:pPr>
        <w:spacing w:after="0"/>
        <w:jc w:val="center"/>
        <w:rPr>
          <w:rFonts w:hint="eastAsia" w:ascii="黑体" w:eastAsia="黑体"/>
          <w:sz w:val="28"/>
        </w:rPr>
        <w:sectPr>
          <w:headerReference r:id="rId5" w:type="default"/>
          <w:type w:val="continuous"/>
          <w:pgSz w:w="11910" w:h="16840"/>
          <w:pgMar w:top="2260" w:right="700" w:bottom="280" w:left="920" w:header="988" w:footer="720" w:gutter="0"/>
          <w:cols w:space="720" w:num="1"/>
        </w:sectPr>
      </w:pPr>
    </w:p>
    <w:p>
      <w:pPr>
        <w:pStyle w:val="3"/>
        <w:spacing w:before="4"/>
        <w:rPr>
          <w:rFonts w:ascii="Times New Roman"/>
          <w:sz w:val="17"/>
        </w:rPr>
      </w:pPr>
    </w:p>
    <w:p>
      <w:pPr>
        <w:spacing w:after="0"/>
        <w:rPr>
          <w:rFonts w:ascii="Times New Roman"/>
          <w:sz w:val="17"/>
        </w:rPr>
        <w:sectPr>
          <w:headerReference r:id="rId6" w:type="even"/>
          <w:pgSz w:w="11910" w:h="16840"/>
          <w:pgMar w:top="1580" w:right="700" w:bottom="280" w:left="920" w:header="0" w:footer="0" w:gutter="0"/>
          <w:cols w:space="720" w:num="1"/>
        </w:sectPr>
      </w:pPr>
    </w:p>
    <w:p>
      <w:pPr>
        <w:pStyle w:val="3"/>
        <w:rPr>
          <w:rFonts w:ascii="Times New Roman"/>
          <w:sz w:val="20"/>
        </w:rPr>
      </w:pPr>
    </w:p>
    <w:p>
      <w:pPr>
        <w:pStyle w:val="3"/>
        <w:rPr>
          <w:rFonts w:ascii="Times New Roman"/>
          <w:sz w:val="20"/>
        </w:rPr>
      </w:pPr>
    </w:p>
    <w:p>
      <w:pPr>
        <w:pStyle w:val="3"/>
        <w:rPr>
          <w:rFonts w:ascii="Times New Roman"/>
          <w:sz w:val="20"/>
        </w:rPr>
      </w:pPr>
    </w:p>
    <w:p>
      <w:pPr>
        <w:pStyle w:val="3"/>
        <w:spacing w:before="6"/>
        <w:rPr>
          <w:rFonts w:ascii="Times New Roman"/>
          <w:sz w:val="20"/>
        </w:rPr>
      </w:pPr>
    </w:p>
    <w:p>
      <w:pPr>
        <w:pStyle w:val="2"/>
        <w:tabs>
          <w:tab w:val="left" w:pos="703"/>
        </w:tabs>
      </w:pPr>
      <w:r>
        <w:t>前</w:t>
      </w:r>
      <w:r>
        <w:tab/>
      </w:r>
      <w:r>
        <w:t>言</w:t>
      </w:r>
    </w:p>
    <w:p>
      <w:pPr>
        <w:pStyle w:val="3"/>
        <w:rPr>
          <w:rFonts w:ascii="黑体"/>
          <w:sz w:val="32"/>
        </w:rPr>
      </w:pPr>
    </w:p>
    <w:p>
      <w:pPr>
        <w:pStyle w:val="3"/>
        <w:tabs>
          <w:tab w:val="left" w:pos="5282"/>
        </w:tabs>
        <w:spacing w:before="281" w:line="278" w:lineRule="auto"/>
        <w:ind w:left="916" w:right="481"/>
      </w:pPr>
      <w:r>
        <w:t>本标</w:t>
      </w:r>
      <w:r>
        <w:rPr>
          <w:spacing w:val="-3"/>
        </w:rPr>
        <w:t>准</w:t>
      </w:r>
      <w:r>
        <w:t>按</w:t>
      </w:r>
      <w:r>
        <w:rPr>
          <w:spacing w:val="-3"/>
        </w:rPr>
        <w:t>照</w:t>
      </w:r>
      <w:r>
        <w:rPr>
          <w:rFonts w:ascii="Times New Roman" w:hAnsi="Times New Roman" w:eastAsia="Times New Roman"/>
        </w:rPr>
        <w:t>GB/T</w:t>
      </w:r>
      <w:r>
        <w:rPr>
          <w:rFonts w:ascii="Times New Roman" w:hAnsi="Times New Roman" w:eastAsia="Times New Roman"/>
          <w:spacing w:val="1"/>
        </w:rPr>
        <w:t xml:space="preserve"> </w:t>
      </w:r>
      <w:r>
        <w:rPr>
          <w:rFonts w:ascii="Times New Roman" w:hAnsi="Times New Roman" w:eastAsia="Times New Roman"/>
        </w:rPr>
        <w:t>1.1—2009</w:t>
      </w:r>
      <w:r>
        <w:t>《</w:t>
      </w:r>
      <w:r>
        <w:rPr>
          <w:spacing w:val="-3"/>
        </w:rPr>
        <w:t>标</w:t>
      </w:r>
      <w:r>
        <w:t>准</w:t>
      </w:r>
      <w:r>
        <w:rPr>
          <w:spacing w:val="-3"/>
        </w:rPr>
        <w:t>化</w:t>
      </w:r>
      <w:r>
        <w:t>工</w:t>
      </w:r>
      <w:r>
        <w:rPr>
          <w:spacing w:val="-3"/>
        </w:rPr>
        <w:t>作</w:t>
      </w:r>
      <w:r>
        <w:t>导则</w:t>
      </w:r>
      <w:r>
        <w:tab/>
      </w:r>
      <w:r>
        <w:t>第</w:t>
      </w:r>
      <w:r>
        <w:rPr>
          <w:rFonts w:ascii="Times New Roman" w:hAnsi="Times New Roman" w:eastAsia="Times New Roman"/>
          <w:spacing w:val="-3"/>
        </w:rPr>
        <w:t>1</w:t>
      </w:r>
      <w:r>
        <w:t>部分</w:t>
      </w:r>
      <w:r>
        <w:rPr>
          <w:spacing w:val="-3"/>
        </w:rPr>
        <w:t>：</w:t>
      </w:r>
      <w:r>
        <w:t>标</w:t>
      </w:r>
      <w:r>
        <w:rPr>
          <w:spacing w:val="-3"/>
        </w:rPr>
        <w:t>准</w:t>
      </w:r>
      <w:r>
        <w:t>的</w:t>
      </w:r>
      <w:r>
        <w:rPr>
          <w:spacing w:val="-3"/>
        </w:rPr>
        <w:t>结</w:t>
      </w:r>
      <w:r>
        <w:t>构</w:t>
      </w:r>
      <w:r>
        <w:rPr>
          <w:spacing w:val="-3"/>
        </w:rPr>
        <w:t>和</w:t>
      </w:r>
      <w:r>
        <w:t>编</w:t>
      </w:r>
      <w:r>
        <w:rPr>
          <w:spacing w:val="-3"/>
        </w:rPr>
        <w:t>写</w:t>
      </w:r>
      <w:r>
        <w:t>》给</w:t>
      </w:r>
      <w:r>
        <w:rPr>
          <w:spacing w:val="-3"/>
        </w:rPr>
        <w:t>出</w:t>
      </w:r>
      <w:r>
        <w:t>的</w:t>
      </w:r>
      <w:r>
        <w:rPr>
          <w:spacing w:val="-3"/>
        </w:rPr>
        <w:t>规</w:t>
      </w:r>
      <w:r>
        <w:t>则</w:t>
      </w:r>
      <w:r>
        <w:rPr>
          <w:spacing w:val="-3"/>
        </w:rPr>
        <w:t>起</w:t>
      </w:r>
      <w:r>
        <w:t>草</w:t>
      </w:r>
      <w:r>
        <w:rPr>
          <w:spacing w:val="-11"/>
        </w:rPr>
        <w:t>。</w:t>
      </w:r>
      <w:r>
        <w:t>本标</w:t>
      </w:r>
      <w:r>
        <w:rPr>
          <w:spacing w:val="-3"/>
        </w:rPr>
        <w:t>准</w:t>
      </w:r>
      <w:r>
        <w:t>由</w:t>
      </w:r>
      <w:r>
        <w:rPr>
          <w:spacing w:val="-3"/>
        </w:rPr>
        <w:t>中</w:t>
      </w:r>
      <w:r>
        <w:t>原</w:t>
      </w:r>
      <w:r>
        <w:rPr>
          <w:spacing w:val="-3"/>
        </w:rPr>
        <w:t>油</w:t>
      </w:r>
      <w:r>
        <w:t>田</w:t>
      </w:r>
      <w:r>
        <w:rPr>
          <w:spacing w:val="-3"/>
        </w:rPr>
        <w:t>人</w:t>
      </w:r>
      <w:r>
        <w:t>力</w:t>
      </w:r>
      <w:r>
        <w:rPr>
          <w:spacing w:val="-3"/>
        </w:rPr>
        <w:t>资</w:t>
      </w:r>
      <w:r>
        <w:t>源专</w:t>
      </w:r>
      <w:r>
        <w:rPr>
          <w:spacing w:val="-3"/>
        </w:rPr>
        <w:t>业</w:t>
      </w:r>
      <w:r>
        <w:t>标</w:t>
      </w:r>
      <w:r>
        <w:rPr>
          <w:spacing w:val="-3"/>
        </w:rPr>
        <w:t>准</w:t>
      </w:r>
      <w:r>
        <w:t>化</w:t>
      </w:r>
      <w:r>
        <w:rPr>
          <w:spacing w:val="-3"/>
        </w:rPr>
        <w:t>委</w:t>
      </w:r>
      <w:r>
        <w:t>员</w:t>
      </w:r>
      <w:r>
        <w:rPr>
          <w:spacing w:val="-3"/>
        </w:rPr>
        <w:t>会</w:t>
      </w:r>
      <w:r>
        <w:t>提</w:t>
      </w:r>
      <w:r>
        <w:rPr>
          <w:spacing w:val="-3"/>
        </w:rPr>
        <w:t>出</w:t>
      </w:r>
      <w:r>
        <w:t>并归</w:t>
      </w:r>
      <w:r>
        <w:rPr>
          <w:spacing w:val="-3"/>
        </w:rPr>
        <w:t>口</w:t>
      </w:r>
      <w:r>
        <w:t>。</w:t>
      </w:r>
    </w:p>
    <w:p>
      <w:pPr>
        <w:pStyle w:val="3"/>
        <w:spacing w:line="269" w:lineRule="exact"/>
        <w:ind w:left="916"/>
      </w:pPr>
      <w:r>
        <w:t>本标准起草单位：中原油田分公司人力资源处。</w:t>
      </w:r>
    </w:p>
    <w:p>
      <w:pPr>
        <w:pStyle w:val="3"/>
        <w:spacing w:before="44"/>
        <w:ind w:left="916"/>
      </w:pPr>
      <w:r>
        <w:t>本标准主要起草人：张建华、李坤华、甄冠楠、史燕、张权伟。</w:t>
      </w:r>
    </w:p>
    <w:p>
      <w:pPr>
        <w:spacing w:after="0"/>
        <w:sectPr>
          <w:headerReference r:id="rId7" w:type="default"/>
          <w:footerReference r:id="rId8" w:type="default"/>
          <w:pgSz w:w="11910" w:h="16840"/>
          <w:pgMar w:top="1660" w:right="700" w:bottom="1340" w:left="920" w:header="1441" w:footer="1140" w:gutter="0"/>
          <w:cols w:space="720" w:num="1"/>
        </w:sectPr>
      </w:pPr>
    </w:p>
    <w:p>
      <w:pPr>
        <w:pStyle w:val="3"/>
        <w:spacing w:before="4"/>
        <w:rPr>
          <w:rFonts w:ascii="Times New Roman"/>
          <w:sz w:val="17"/>
        </w:rPr>
      </w:pPr>
    </w:p>
    <w:p>
      <w:pPr>
        <w:spacing w:after="0"/>
        <w:rPr>
          <w:rFonts w:ascii="Times New Roman"/>
          <w:sz w:val="17"/>
        </w:rPr>
        <w:sectPr>
          <w:headerReference r:id="rId9" w:type="even"/>
          <w:footerReference r:id="rId10" w:type="even"/>
          <w:pgSz w:w="11910" w:h="16840"/>
          <w:pgMar w:top="1580" w:right="700" w:bottom="280" w:left="920" w:header="0" w:footer="0" w:gutter="0"/>
          <w:cols w:space="720" w:num="1"/>
        </w:sectPr>
      </w:pPr>
    </w:p>
    <w:p>
      <w:pPr>
        <w:pStyle w:val="3"/>
        <w:rPr>
          <w:rFonts w:ascii="Times New Roman"/>
          <w:sz w:val="20"/>
        </w:rPr>
      </w:pPr>
    </w:p>
    <w:p>
      <w:pPr>
        <w:pStyle w:val="3"/>
        <w:rPr>
          <w:rFonts w:ascii="Times New Roman"/>
          <w:sz w:val="20"/>
        </w:rPr>
      </w:pPr>
    </w:p>
    <w:p>
      <w:pPr>
        <w:pStyle w:val="3"/>
        <w:rPr>
          <w:rFonts w:ascii="Times New Roman"/>
          <w:sz w:val="20"/>
        </w:rPr>
      </w:pPr>
    </w:p>
    <w:p>
      <w:pPr>
        <w:pStyle w:val="2"/>
        <w:spacing w:before="233"/>
        <w:ind w:right="2"/>
      </w:pPr>
      <w:r>
        <w:t>岗位说明书编制规范</w:t>
      </w:r>
    </w:p>
    <w:p>
      <w:pPr>
        <w:pStyle w:val="3"/>
        <w:rPr>
          <w:rFonts w:ascii="黑体"/>
          <w:sz w:val="20"/>
        </w:rPr>
      </w:pPr>
    </w:p>
    <w:p>
      <w:pPr>
        <w:pStyle w:val="3"/>
        <w:spacing w:before="2"/>
        <w:rPr>
          <w:rFonts w:ascii="黑体"/>
          <w:sz w:val="20"/>
        </w:rPr>
      </w:pPr>
    </w:p>
    <w:p>
      <w:pPr>
        <w:pStyle w:val="9"/>
        <w:numPr>
          <w:ilvl w:val="0"/>
          <w:numId w:val="1"/>
        </w:numPr>
        <w:tabs>
          <w:tab w:val="left" w:pos="810"/>
          <w:tab w:val="left" w:pos="811"/>
        </w:tabs>
        <w:spacing w:before="71" w:after="0" w:line="240" w:lineRule="auto"/>
        <w:ind w:left="810" w:right="0" w:hanging="315"/>
        <w:jc w:val="left"/>
        <w:rPr>
          <w:rFonts w:hint="eastAsia" w:ascii="黑体" w:eastAsia="黑体"/>
          <w:sz w:val="21"/>
        </w:rPr>
      </w:pPr>
      <w:r>
        <w:rPr>
          <w:rFonts w:hint="eastAsia" w:ascii="黑体" w:eastAsia="黑体"/>
          <w:sz w:val="21"/>
        </w:rPr>
        <w:t>范围</w:t>
      </w:r>
    </w:p>
    <w:p>
      <w:pPr>
        <w:pStyle w:val="3"/>
        <w:spacing w:before="9"/>
        <w:rPr>
          <w:rFonts w:ascii="黑体"/>
          <w:sz w:val="27"/>
        </w:rPr>
      </w:pPr>
    </w:p>
    <w:p>
      <w:pPr>
        <w:pStyle w:val="3"/>
        <w:spacing w:line="278" w:lineRule="auto"/>
        <w:ind w:left="916" w:right="3902"/>
      </w:pPr>
      <w:r>
        <w:rPr>
          <w:spacing w:val="-3"/>
        </w:rPr>
        <w:t>本标准规定了岗位说明书的编制要求、编制程序和方法。 本标准适用于油田机关部门和直属单位岗位说明书的编制。</w:t>
      </w:r>
    </w:p>
    <w:p>
      <w:pPr>
        <w:pStyle w:val="3"/>
        <w:spacing w:before="7"/>
        <w:rPr>
          <w:sz w:val="24"/>
        </w:rPr>
      </w:pPr>
    </w:p>
    <w:p>
      <w:pPr>
        <w:pStyle w:val="9"/>
        <w:numPr>
          <w:ilvl w:val="0"/>
          <w:numId w:val="1"/>
        </w:numPr>
        <w:tabs>
          <w:tab w:val="left" w:pos="810"/>
          <w:tab w:val="left" w:pos="811"/>
        </w:tabs>
        <w:spacing w:before="1" w:after="0" w:line="240" w:lineRule="auto"/>
        <w:ind w:left="810" w:right="0" w:hanging="315"/>
        <w:jc w:val="left"/>
        <w:rPr>
          <w:rFonts w:hint="eastAsia" w:ascii="黑体" w:eastAsia="黑体"/>
          <w:sz w:val="21"/>
        </w:rPr>
      </w:pPr>
      <w:r>
        <w:rPr>
          <w:rFonts w:hint="eastAsia" w:ascii="黑体" w:eastAsia="黑体"/>
          <w:spacing w:val="-2"/>
          <w:sz w:val="21"/>
        </w:rPr>
        <w:t>编制要求</w:t>
      </w:r>
    </w:p>
    <w:p>
      <w:pPr>
        <w:pStyle w:val="3"/>
        <w:spacing w:before="6"/>
        <w:rPr>
          <w:rFonts w:ascii="黑体"/>
          <w:sz w:val="27"/>
        </w:rPr>
      </w:pPr>
    </w:p>
    <w:p>
      <w:pPr>
        <w:pStyle w:val="9"/>
        <w:numPr>
          <w:ilvl w:val="1"/>
          <w:numId w:val="1"/>
        </w:numPr>
        <w:tabs>
          <w:tab w:val="left" w:pos="1021"/>
          <w:tab w:val="left" w:pos="1023"/>
        </w:tabs>
        <w:spacing w:before="0" w:after="0" w:line="240" w:lineRule="auto"/>
        <w:ind w:left="1022" w:right="0" w:hanging="527"/>
        <w:jc w:val="left"/>
        <w:rPr>
          <w:rFonts w:hint="eastAsia" w:ascii="黑体" w:eastAsia="黑体"/>
          <w:sz w:val="21"/>
        </w:rPr>
      </w:pPr>
      <w:r>
        <w:rPr>
          <w:rFonts w:hint="eastAsia" w:ascii="黑体" w:eastAsia="黑体"/>
          <w:spacing w:val="-2"/>
          <w:sz w:val="21"/>
        </w:rPr>
        <w:t>基本要求</w:t>
      </w:r>
    </w:p>
    <w:p>
      <w:pPr>
        <w:pStyle w:val="3"/>
        <w:spacing w:before="7"/>
        <w:rPr>
          <w:rFonts w:ascii="黑体"/>
          <w:sz w:val="15"/>
        </w:rPr>
      </w:pPr>
    </w:p>
    <w:p>
      <w:pPr>
        <w:pStyle w:val="9"/>
        <w:numPr>
          <w:ilvl w:val="2"/>
          <w:numId w:val="1"/>
        </w:numPr>
        <w:tabs>
          <w:tab w:val="left" w:pos="1230"/>
          <w:tab w:val="left" w:pos="1231"/>
        </w:tabs>
        <w:spacing w:before="0" w:after="0" w:line="240" w:lineRule="auto"/>
        <w:ind w:left="1230" w:right="0" w:hanging="735"/>
        <w:jc w:val="left"/>
        <w:rPr>
          <w:sz w:val="21"/>
        </w:rPr>
      </w:pPr>
      <w:r>
        <w:rPr>
          <w:spacing w:val="-3"/>
          <w:sz w:val="21"/>
        </w:rPr>
        <w:t>岗位说明书填写应针对“岗位”，不应针对岗位上的“人”。</w:t>
      </w:r>
    </w:p>
    <w:p>
      <w:pPr>
        <w:pStyle w:val="9"/>
        <w:numPr>
          <w:ilvl w:val="2"/>
          <w:numId w:val="1"/>
        </w:numPr>
        <w:tabs>
          <w:tab w:val="left" w:pos="1230"/>
          <w:tab w:val="left" w:pos="1231"/>
        </w:tabs>
        <w:spacing w:before="43" w:after="0" w:line="240" w:lineRule="auto"/>
        <w:ind w:left="1230" w:right="0" w:hanging="735"/>
        <w:jc w:val="left"/>
        <w:rPr>
          <w:sz w:val="21"/>
        </w:rPr>
      </w:pPr>
      <w:r>
        <w:rPr>
          <w:spacing w:val="-3"/>
          <w:sz w:val="21"/>
        </w:rPr>
        <w:t>对岗位的分析、描述应注重“应该”做的工作，而非“目前正在”做的工作。</w:t>
      </w:r>
    </w:p>
    <w:p>
      <w:pPr>
        <w:pStyle w:val="9"/>
        <w:numPr>
          <w:ilvl w:val="2"/>
          <w:numId w:val="1"/>
        </w:numPr>
        <w:tabs>
          <w:tab w:val="left" w:pos="1230"/>
          <w:tab w:val="left" w:pos="1231"/>
        </w:tabs>
        <w:spacing w:before="43" w:after="0" w:line="240" w:lineRule="auto"/>
        <w:ind w:left="1230" w:right="0" w:hanging="735"/>
        <w:jc w:val="left"/>
        <w:rPr>
          <w:sz w:val="21"/>
        </w:rPr>
      </w:pPr>
      <w:r>
        <w:rPr>
          <w:spacing w:val="-3"/>
          <w:sz w:val="21"/>
        </w:rPr>
        <w:t>应体现岗位长期及经常性的工作，而非短期或临时性工作。</w:t>
      </w:r>
    </w:p>
    <w:p>
      <w:pPr>
        <w:pStyle w:val="9"/>
        <w:numPr>
          <w:ilvl w:val="2"/>
          <w:numId w:val="1"/>
        </w:numPr>
        <w:tabs>
          <w:tab w:val="left" w:pos="1230"/>
          <w:tab w:val="left" w:pos="1231"/>
        </w:tabs>
        <w:spacing w:before="43" w:after="0" w:line="240" w:lineRule="auto"/>
        <w:ind w:left="1230" w:right="0" w:hanging="735"/>
        <w:jc w:val="left"/>
        <w:rPr>
          <w:sz w:val="21"/>
        </w:rPr>
      </w:pPr>
      <w:r>
        <w:rPr>
          <w:spacing w:val="-3"/>
          <w:sz w:val="21"/>
        </w:rPr>
        <w:t>岗位说明书是对岗位的分析提炼，而非岗位的明细。</w:t>
      </w:r>
    </w:p>
    <w:p>
      <w:pPr>
        <w:pStyle w:val="9"/>
        <w:numPr>
          <w:ilvl w:val="2"/>
          <w:numId w:val="1"/>
        </w:numPr>
        <w:tabs>
          <w:tab w:val="left" w:pos="1230"/>
          <w:tab w:val="left" w:pos="1231"/>
        </w:tabs>
        <w:spacing w:before="43" w:after="0" w:line="240" w:lineRule="auto"/>
        <w:ind w:left="1230" w:right="0" w:hanging="735"/>
        <w:jc w:val="left"/>
        <w:rPr>
          <w:sz w:val="21"/>
        </w:rPr>
      </w:pPr>
      <w:r>
        <w:rPr>
          <w:spacing w:val="-3"/>
          <w:sz w:val="21"/>
        </w:rPr>
        <w:t>应体现一定的前瞻性。</w:t>
      </w:r>
    </w:p>
    <w:p>
      <w:pPr>
        <w:pStyle w:val="9"/>
        <w:numPr>
          <w:ilvl w:val="2"/>
          <w:numId w:val="1"/>
        </w:numPr>
        <w:tabs>
          <w:tab w:val="left" w:pos="1230"/>
          <w:tab w:val="left" w:pos="1231"/>
        </w:tabs>
        <w:spacing w:before="43" w:after="0" w:line="240" w:lineRule="auto"/>
        <w:ind w:left="1230" w:right="0" w:hanging="735"/>
        <w:jc w:val="left"/>
        <w:rPr>
          <w:sz w:val="21"/>
        </w:rPr>
      </w:pPr>
      <w:r>
        <w:rPr>
          <w:spacing w:val="-6"/>
          <w:sz w:val="21"/>
        </w:rPr>
        <w:t xml:space="preserve">应使用统一的模板编制。岗位说明书模板见表 </w:t>
      </w:r>
      <w:r>
        <w:rPr>
          <w:sz w:val="21"/>
        </w:rPr>
        <w:t>A.1</w:t>
      </w:r>
      <w:r>
        <w:rPr>
          <w:spacing w:val="-8"/>
          <w:sz w:val="21"/>
        </w:rPr>
        <w:t xml:space="preserve">，岗位说明书示例参见表 </w:t>
      </w:r>
      <w:r>
        <w:rPr>
          <w:sz w:val="21"/>
        </w:rPr>
        <w:t>B.1。</w:t>
      </w:r>
    </w:p>
    <w:p>
      <w:pPr>
        <w:pStyle w:val="3"/>
        <w:spacing w:before="7"/>
        <w:rPr>
          <w:sz w:val="15"/>
        </w:rPr>
      </w:pPr>
    </w:p>
    <w:p>
      <w:pPr>
        <w:pStyle w:val="9"/>
        <w:numPr>
          <w:ilvl w:val="1"/>
          <w:numId w:val="1"/>
        </w:numPr>
        <w:tabs>
          <w:tab w:val="left" w:pos="1021"/>
          <w:tab w:val="left" w:pos="1023"/>
        </w:tabs>
        <w:spacing w:before="0" w:after="0" w:line="240" w:lineRule="auto"/>
        <w:ind w:left="1022" w:right="0" w:hanging="527"/>
        <w:jc w:val="left"/>
        <w:rPr>
          <w:rFonts w:hint="eastAsia" w:ascii="黑体" w:eastAsia="黑体"/>
          <w:sz w:val="21"/>
        </w:rPr>
      </w:pPr>
      <w:r>
        <w:rPr>
          <w:rFonts w:hint="eastAsia" w:ascii="黑体" w:eastAsia="黑体"/>
          <w:spacing w:val="-2"/>
          <w:sz w:val="21"/>
        </w:rPr>
        <w:t>岗位基本信息</w:t>
      </w:r>
    </w:p>
    <w:p>
      <w:pPr>
        <w:pStyle w:val="3"/>
        <w:spacing w:before="6"/>
        <w:rPr>
          <w:rFonts w:ascii="黑体"/>
          <w:sz w:val="15"/>
        </w:rPr>
      </w:pPr>
    </w:p>
    <w:p>
      <w:pPr>
        <w:pStyle w:val="9"/>
        <w:numPr>
          <w:ilvl w:val="2"/>
          <w:numId w:val="1"/>
        </w:numPr>
        <w:tabs>
          <w:tab w:val="left" w:pos="1230"/>
          <w:tab w:val="left" w:pos="1231"/>
        </w:tabs>
        <w:spacing w:before="1" w:after="0" w:line="240" w:lineRule="auto"/>
        <w:ind w:left="1230" w:right="0" w:hanging="735"/>
        <w:jc w:val="left"/>
        <w:rPr>
          <w:rFonts w:hint="eastAsia" w:ascii="黑体" w:eastAsia="黑体"/>
          <w:sz w:val="21"/>
        </w:rPr>
      </w:pPr>
      <w:r>
        <w:rPr>
          <w:rFonts w:hint="eastAsia" w:ascii="黑体" w:eastAsia="黑体"/>
          <w:spacing w:val="-1"/>
          <w:sz w:val="21"/>
        </w:rPr>
        <w:t>岗位名称</w:t>
      </w:r>
    </w:p>
    <w:p>
      <w:pPr>
        <w:pStyle w:val="3"/>
        <w:spacing w:before="6"/>
        <w:rPr>
          <w:rFonts w:ascii="黑体"/>
          <w:sz w:val="15"/>
        </w:rPr>
      </w:pPr>
    </w:p>
    <w:p>
      <w:pPr>
        <w:pStyle w:val="3"/>
        <w:ind w:left="916"/>
      </w:pPr>
      <w:r>
        <w:t>岗位名称应标准化、规范化，名称统一表述为“××岗”，并与油田岗位目录保持一致。</w:t>
      </w:r>
    </w:p>
    <w:p>
      <w:pPr>
        <w:pStyle w:val="3"/>
        <w:spacing w:before="7"/>
        <w:rPr>
          <w:sz w:val="15"/>
        </w:rPr>
      </w:pPr>
    </w:p>
    <w:p>
      <w:pPr>
        <w:pStyle w:val="9"/>
        <w:numPr>
          <w:ilvl w:val="2"/>
          <w:numId w:val="1"/>
        </w:numPr>
        <w:tabs>
          <w:tab w:val="left" w:pos="1230"/>
          <w:tab w:val="left" w:pos="1231"/>
        </w:tabs>
        <w:spacing w:before="0" w:after="0" w:line="240" w:lineRule="auto"/>
        <w:ind w:left="1230" w:right="0" w:hanging="735"/>
        <w:jc w:val="left"/>
        <w:rPr>
          <w:rFonts w:hint="eastAsia" w:ascii="黑体" w:eastAsia="黑体"/>
          <w:sz w:val="21"/>
        </w:rPr>
      </w:pPr>
      <w:r>
        <w:rPr>
          <w:rFonts w:hint="eastAsia" w:ascii="黑体" w:eastAsia="黑体"/>
          <w:spacing w:val="-1"/>
          <w:sz w:val="21"/>
        </w:rPr>
        <w:t>岗位编码</w:t>
      </w:r>
    </w:p>
    <w:p>
      <w:pPr>
        <w:pStyle w:val="3"/>
        <w:spacing w:before="7"/>
        <w:rPr>
          <w:rFonts w:ascii="黑体"/>
          <w:sz w:val="15"/>
        </w:rPr>
      </w:pPr>
    </w:p>
    <w:p>
      <w:pPr>
        <w:pStyle w:val="9"/>
        <w:numPr>
          <w:ilvl w:val="3"/>
          <w:numId w:val="1"/>
        </w:numPr>
        <w:tabs>
          <w:tab w:val="left" w:pos="1441"/>
          <w:tab w:val="left" w:pos="1442"/>
        </w:tabs>
        <w:spacing w:before="0" w:after="0" w:line="278" w:lineRule="auto"/>
        <w:ind w:left="496" w:right="433" w:firstLine="0"/>
        <w:jc w:val="left"/>
        <w:rPr>
          <w:sz w:val="21"/>
        </w:rPr>
      </w:pPr>
      <w:r>
        <w:rPr>
          <w:spacing w:val="-3"/>
          <w:sz w:val="21"/>
        </w:rPr>
        <w:t>岗位编码是对岗位按照一定的规则和方式进行的统一编码，为岗位检索、信息统计分析提供依据。</w:t>
      </w:r>
    </w:p>
    <w:p>
      <w:pPr>
        <w:pStyle w:val="9"/>
        <w:numPr>
          <w:ilvl w:val="3"/>
          <w:numId w:val="1"/>
        </w:numPr>
        <w:tabs>
          <w:tab w:val="left" w:pos="1441"/>
          <w:tab w:val="left" w:pos="1442"/>
        </w:tabs>
        <w:spacing w:before="0" w:after="0" w:line="269" w:lineRule="exact"/>
        <w:ind w:left="1442" w:right="0" w:hanging="946"/>
        <w:jc w:val="left"/>
        <w:rPr>
          <w:sz w:val="21"/>
        </w:rPr>
      </w:pPr>
      <w:r>
        <w:rPr>
          <w:spacing w:val="-3"/>
          <w:sz w:val="21"/>
        </w:rPr>
        <w:t>岗位编码采用“岗位序列代码+岗位层级代码+岗位代码”的方式分类逐级进行编排。</w:t>
      </w:r>
    </w:p>
    <w:p>
      <w:pPr>
        <w:pStyle w:val="9"/>
        <w:numPr>
          <w:ilvl w:val="3"/>
          <w:numId w:val="1"/>
        </w:numPr>
        <w:tabs>
          <w:tab w:val="left" w:pos="1441"/>
          <w:tab w:val="left" w:pos="1442"/>
        </w:tabs>
        <w:spacing w:before="43" w:after="0" w:line="240" w:lineRule="auto"/>
        <w:ind w:left="1442" w:right="0" w:hanging="946"/>
        <w:jc w:val="left"/>
        <w:rPr>
          <w:sz w:val="21"/>
        </w:rPr>
      </w:pPr>
      <w:r>
        <w:rPr>
          <w:spacing w:val="-3"/>
          <w:sz w:val="21"/>
        </w:rPr>
        <w:t>岗位编码与岗位名称一一对应，与中原油田岗位目录保持一致。</w:t>
      </w:r>
    </w:p>
    <w:p>
      <w:pPr>
        <w:pStyle w:val="3"/>
        <w:spacing w:before="7"/>
        <w:rPr>
          <w:sz w:val="15"/>
        </w:rPr>
      </w:pPr>
    </w:p>
    <w:p>
      <w:pPr>
        <w:pStyle w:val="9"/>
        <w:numPr>
          <w:ilvl w:val="2"/>
          <w:numId w:val="1"/>
        </w:numPr>
        <w:tabs>
          <w:tab w:val="left" w:pos="1230"/>
          <w:tab w:val="left" w:pos="1231"/>
        </w:tabs>
        <w:spacing w:before="0" w:after="0" w:line="240" w:lineRule="auto"/>
        <w:ind w:left="1230" w:right="0" w:hanging="735"/>
        <w:jc w:val="left"/>
        <w:rPr>
          <w:rFonts w:hint="eastAsia" w:ascii="黑体" w:eastAsia="黑体"/>
          <w:sz w:val="21"/>
        </w:rPr>
      </w:pPr>
      <w:r>
        <w:rPr>
          <w:rFonts w:hint="eastAsia" w:ascii="黑体" w:eastAsia="黑体"/>
          <w:spacing w:val="-1"/>
          <w:sz w:val="21"/>
        </w:rPr>
        <w:t>岗位序列</w:t>
      </w:r>
    </w:p>
    <w:p>
      <w:pPr>
        <w:pStyle w:val="3"/>
        <w:spacing w:before="7"/>
        <w:rPr>
          <w:rFonts w:ascii="黑体"/>
          <w:sz w:val="15"/>
        </w:rPr>
      </w:pPr>
    </w:p>
    <w:p>
      <w:pPr>
        <w:pStyle w:val="9"/>
        <w:numPr>
          <w:ilvl w:val="3"/>
          <w:numId w:val="1"/>
        </w:numPr>
        <w:tabs>
          <w:tab w:val="left" w:pos="1441"/>
          <w:tab w:val="left" w:pos="1442"/>
        </w:tabs>
        <w:spacing w:before="0" w:after="0" w:line="278" w:lineRule="auto"/>
        <w:ind w:left="496" w:right="433" w:firstLine="0"/>
        <w:jc w:val="left"/>
        <w:rPr>
          <w:sz w:val="21"/>
        </w:rPr>
      </w:pPr>
      <w:r>
        <w:rPr>
          <w:spacing w:val="-3"/>
          <w:sz w:val="21"/>
        </w:rPr>
        <w:t>岗位序列分为管理、专业技术和技能操作三类，专业技术序列又分为专业子序列和技术子系列。</w:t>
      </w:r>
    </w:p>
    <w:p>
      <w:pPr>
        <w:pStyle w:val="9"/>
        <w:numPr>
          <w:ilvl w:val="3"/>
          <w:numId w:val="1"/>
        </w:numPr>
        <w:tabs>
          <w:tab w:val="left" w:pos="1441"/>
          <w:tab w:val="left" w:pos="1442"/>
        </w:tabs>
        <w:spacing w:before="0" w:after="0" w:line="269" w:lineRule="exact"/>
        <w:ind w:left="1442" w:right="0" w:hanging="946"/>
        <w:jc w:val="left"/>
        <w:rPr>
          <w:sz w:val="21"/>
        </w:rPr>
      </w:pPr>
      <w:r>
        <w:rPr>
          <w:spacing w:val="-10"/>
          <w:sz w:val="21"/>
        </w:rPr>
        <w:t xml:space="preserve">管理序列代码为 </w:t>
      </w:r>
      <w:r>
        <w:rPr>
          <w:sz w:val="21"/>
        </w:rPr>
        <w:t>M</w:t>
      </w:r>
      <w:r>
        <w:rPr>
          <w:spacing w:val="-8"/>
          <w:sz w:val="21"/>
        </w:rPr>
        <w:t xml:space="preserve">、专业技术序列代码为 </w:t>
      </w:r>
      <w:r>
        <w:rPr>
          <w:sz w:val="21"/>
        </w:rPr>
        <w:t>T</w:t>
      </w:r>
      <w:r>
        <w:rPr>
          <w:spacing w:val="-8"/>
          <w:sz w:val="21"/>
        </w:rPr>
        <w:t xml:space="preserve">、技能操作序列代码为 </w:t>
      </w:r>
      <w:r>
        <w:rPr>
          <w:sz w:val="21"/>
        </w:rPr>
        <w:t>W。</w:t>
      </w:r>
    </w:p>
    <w:p>
      <w:pPr>
        <w:pStyle w:val="3"/>
        <w:spacing w:before="6"/>
        <w:rPr>
          <w:sz w:val="15"/>
        </w:rPr>
      </w:pPr>
    </w:p>
    <w:p>
      <w:pPr>
        <w:pStyle w:val="9"/>
        <w:numPr>
          <w:ilvl w:val="2"/>
          <w:numId w:val="1"/>
        </w:numPr>
        <w:tabs>
          <w:tab w:val="left" w:pos="1230"/>
          <w:tab w:val="left" w:pos="1231"/>
        </w:tabs>
        <w:spacing w:before="1" w:after="0" w:line="240" w:lineRule="auto"/>
        <w:ind w:left="1230" w:right="0" w:hanging="735"/>
        <w:jc w:val="left"/>
        <w:rPr>
          <w:rFonts w:hint="eastAsia" w:ascii="黑体" w:eastAsia="黑体"/>
          <w:sz w:val="21"/>
        </w:rPr>
      </w:pPr>
      <w:r>
        <w:rPr>
          <w:rFonts w:hint="eastAsia" w:ascii="黑体" w:eastAsia="黑体"/>
          <w:spacing w:val="-1"/>
          <w:sz w:val="21"/>
        </w:rPr>
        <w:t>所属部门</w:t>
      </w:r>
    </w:p>
    <w:p>
      <w:pPr>
        <w:pStyle w:val="3"/>
        <w:spacing w:before="6"/>
        <w:rPr>
          <w:rFonts w:ascii="黑体"/>
          <w:sz w:val="15"/>
        </w:rPr>
      </w:pPr>
    </w:p>
    <w:p>
      <w:pPr>
        <w:pStyle w:val="3"/>
        <w:spacing w:line="278" w:lineRule="auto"/>
        <w:ind w:left="496" w:right="426" w:firstLine="420"/>
      </w:pPr>
      <w:r>
        <w:rPr>
          <w:spacing w:val="-5"/>
        </w:rPr>
        <w:t>所属部门是本岗位所属单位</w:t>
      </w:r>
      <w:r>
        <w:t>（</w:t>
      </w:r>
      <w:r>
        <w:rPr>
          <w:spacing w:val="-2"/>
        </w:rPr>
        <w:t>部门</w:t>
      </w:r>
      <w:r>
        <w:rPr>
          <w:spacing w:val="-22"/>
        </w:rPr>
        <w:t>）</w:t>
      </w:r>
      <w:r>
        <w:rPr>
          <w:spacing w:val="-8"/>
        </w:rPr>
        <w:t>名称，按人事部门明确的组织机构名称填写，填至基层队</w:t>
      </w:r>
      <w:r>
        <w:rPr>
          <w:spacing w:val="-3"/>
        </w:rPr>
        <w:t>（</w:t>
      </w:r>
      <w:r>
        <w:t>车</w:t>
      </w:r>
      <w:r>
        <w:rPr>
          <w:spacing w:val="-1"/>
        </w:rPr>
        <w:t>间、科室</w:t>
      </w:r>
      <w:r>
        <w:rPr>
          <w:spacing w:val="-3"/>
        </w:rPr>
        <w:t>）</w:t>
      </w:r>
      <w:r>
        <w:t>。</w:t>
      </w:r>
    </w:p>
    <w:p>
      <w:pPr>
        <w:pStyle w:val="9"/>
        <w:numPr>
          <w:ilvl w:val="2"/>
          <w:numId w:val="1"/>
        </w:numPr>
        <w:tabs>
          <w:tab w:val="left" w:pos="1230"/>
          <w:tab w:val="left" w:pos="1231"/>
        </w:tabs>
        <w:spacing w:before="156" w:after="0" w:line="240" w:lineRule="auto"/>
        <w:ind w:left="1230" w:right="0" w:hanging="735"/>
        <w:jc w:val="left"/>
        <w:rPr>
          <w:rFonts w:hint="eastAsia" w:ascii="黑体" w:eastAsia="黑体"/>
          <w:sz w:val="21"/>
        </w:rPr>
      </w:pPr>
      <w:r>
        <w:rPr>
          <w:rFonts w:hint="eastAsia" w:ascii="黑体" w:eastAsia="黑体"/>
          <w:sz w:val="21"/>
        </w:rPr>
        <w:t>专业</w:t>
      </w:r>
      <w:r>
        <w:rPr>
          <w:rFonts w:hint="eastAsia" w:ascii="黑体" w:eastAsia="黑体"/>
          <w:spacing w:val="-3"/>
          <w:sz w:val="21"/>
        </w:rPr>
        <w:t>/</w:t>
      </w:r>
      <w:r>
        <w:rPr>
          <w:rFonts w:hint="eastAsia" w:ascii="黑体" w:eastAsia="黑体"/>
          <w:sz w:val="21"/>
        </w:rPr>
        <w:t>工种</w:t>
      </w:r>
    </w:p>
    <w:p>
      <w:pPr>
        <w:spacing w:after="0" w:line="240" w:lineRule="auto"/>
        <w:jc w:val="left"/>
        <w:rPr>
          <w:rFonts w:hint="eastAsia" w:ascii="黑体" w:eastAsia="黑体"/>
          <w:sz w:val="21"/>
        </w:rPr>
        <w:sectPr>
          <w:headerReference r:id="rId11" w:type="default"/>
          <w:footerReference r:id="rId13" w:type="default"/>
          <w:headerReference r:id="rId12" w:type="even"/>
          <w:footerReference r:id="rId14" w:type="even"/>
          <w:pgSz w:w="11910" w:h="16840"/>
          <w:pgMar w:top="1660" w:right="700" w:bottom="1340" w:left="920" w:header="1441" w:footer="1140" w:gutter="0"/>
          <w:pgNumType w:start="1"/>
          <w:cols w:space="720" w:num="1"/>
        </w:sectPr>
      </w:pPr>
    </w:p>
    <w:p>
      <w:pPr>
        <w:pStyle w:val="3"/>
        <w:rPr>
          <w:rFonts w:ascii="黑体"/>
          <w:sz w:val="20"/>
        </w:rPr>
      </w:pPr>
    </w:p>
    <w:p>
      <w:pPr>
        <w:pStyle w:val="3"/>
        <w:spacing w:before="7"/>
        <w:rPr>
          <w:rFonts w:ascii="黑体"/>
          <w:sz w:val="16"/>
        </w:rPr>
      </w:pPr>
    </w:p>
    <w:p>
      <w:pPr>
        <w:pStyle w:val="3"/>
        <w:tabs>
          <w:tab w:val="left" w:pos="525"/>
        </w:tabs>
        <w:spacing w:before="72"/>
        <w:ind w:right="498"/>
        <w:jc w:val="center"/>
        <w:rPr>
          <w:rFonts w:hint="eastAsia" w:ascii="黑体" w:eastAsia="黑体"/>
        </w:rPr>
      </w:pPr>
      <w:r>
        <w:rPr>
          <w:rFonts w:hint="eastAsia" w:ascii="黑体" w:eastAsia="黑体"/>
        </w:rPr>
        <w:t>表1</w:t>
      </w:r>
      <w:r>
        <w:rPr>
          <w:rFonts w:hint="eastAsia" w:ascii="黑体" w:eastAsia="黑体"/>
        </w:rPr>
        <w:tab/>
      </w:r>
      <w:r>
        <w:rPr>
          <w:rFonts w:hint="eastAsia" w:ascii="黑体" w:eastAsia="黑体"/>
        </w:rPr>
        <w:t>专业</w:t>
      </w:r>
      <w:r>
        <w:rPr>
          <w:rFonts w:hint="eastAsia" w:ascii="黑体" w:eastAsia="黑体"/>
          <w:spacing w:val="-3"/>
        </w:rPr>
        <w:t>/</w:t>
      </w:r>
      <w:r>
        <w:rPr>
          <w:rFonts w:hint="eastAsia" w:ascii="黑体" w:eastAsia="黑体"/>
        </w:rPr>
        <w:t>工</w:t>
      </w:r>
      <w:r>
        <w:rPr>
          <w:rFonts w:hint="eastAsia" w:ascii="黑体" w:eastAsia="黑体"/>
          <w:spacing w:val="-3"/>
        </w:rPr>
        <w:t>种</w:t>
      </w:r>
      <w:r>
        <w:rPr>
          <w:rFonts w:hint="eastAsia" w:ascii="黑体" w:eastAsia="黑体"/>
        </w:rPr>
        <w:t>类</w:t>
      </w:r>
      <w:r>
        <w:rPr>
          <w:rFonts w:hint="eastAsia" w:ascii="黑体" w:eastAsia="黑体"/>
          <w:spacing w:val="-3"/>
        </w:rPr>
        <w:t>别</w:t>
      </w:r>
      <w:r>
        <w:rPr>
          <w:rFonts w:hint="eastAsia" w:ascii="黑体" w:eastAsia="黑体"/>
        </w:rPr>
        <w:t>划</w:t>
      </w:r>
      <w:r>
        <w:rPr>
          <w:rFonts w:hint="eastAsia" w:ascii="黑体" w:eastAsia="黑体"/>
          <w:spacing w:val="-3"/>
        </w:rPr>
        <w:t>分</w:t>
      </w:r>
      <w:r>
        <w:rPr>
          <w:rFonts w:hint="eastAsia" w:ascii="黑体" w:eastAsia="黑体"/>
        </w:rPr>
        <w:t>表</w:t>
      </w:r>
    </w:p>
    <w:p>
      <w:pPr>
        <w:pStyle w:val="3"/>
        <w:spacing w:before="9"/>
        <w:rPr>
          <w:rFonts w:ascii="黑体"/>
          <w:sz w:val="13"/>
        </w:rPr>
      </w:pPr>
    </w:p>
    <w:tbl>
      <w:tblPr>
        <w:tblStyle w:val="6"/>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6"/>
        <w:gridCol w:w="8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3" w:hRule="atLeast"/>
        </w:trPr>
        <w:tc>
          <w:tcPr>
            <w:tcW w:w="1306" w:type="dxa"/>
          </w:tcPr>
          <w:p>
            <w:pPr>
              <w:pStyle w:val="10"/>
              <w:spacing w:before="6"/>
              <w:rPr>
                <w:rFonts w:ascii="黑体"/>
                <w:sz w:val="15"/>
              </w:rPr>
            </w:pPr>
          </w:p>
          <w:p>
            <w:pPr>
              <w:pStyle w:val="10"/>
              <w:spacing w:before="1"/>
              <w:ind w:left="272" w:right="262"/>
              <w:jc w:val="center"/>
              <w:rPr>
                <w:sz w:val="18"/>
              </w:rPr>
            </w:pPr>
            <w:r>
              <w:rPr>
                <w:sz w:val="18"/>
              </w:rPr>
              <w:t>岗位序列</w:t>
            </w:r>
          </w:p>
        </w:tc>
        <w:tc>
          <w:tcPr>
            <w:tcW w:w="8267" w:type="dxa"/>
          </w:tcPr>
          <w:p>
            <w:pPr>
              <w:pStyle w:val="10"/>
              <w:spacing w:before="6"/>
              <w:rPr>
                <w:rFonts w:ascii="黑体"/>
                <w:sz w:val="15"/>
              </w:rPr>
            </w:pPr>
          </w:p>
          <w:p>
            <w:pPr>
              <w:pStyle w:val="10"/>
              <w:spacing w:before="1"/>
              <w:ind w:left="3528" w:right="3519"/>
              <w:jc w:val="center"/>
              <w:rPr>
                <w:sz w:val="18"/>
              </w:rPr>
            </w:pPr>
            <w:r>
              <w:rPr>
                <w:sz w:val="18"/>
              </w:rPr>
              <w:t>专业/工种类别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3" w:hRule="atLeast"/>
        </w:trPr>
        <w:tc>
          <w:tcPr>
            <w:tcW w:w="1306" w:type="dxa"/>
          </w:tcPr>
          <w:p>
            <w:pPr>
              <w:pStyle w:val="10"/>
              <w:rPr>
                <w:rFonts w:ascii="黑体"/>
                <w:sz w:val="18"/>
              </w:rPr>
            </w:pPr>
          </w:p>
          <w:p>
            <w:pPr>
              <w:pStyle w:val="10"/>
              <w:spacing w:before="8"/>
              <w:rPr>
                <w:rFonts w:ascii="黑体"/>
                <w:sz w:val="16"/>
              </w:rPr>
            </w:pPr>
          </w:p>
          <w:p>
            <w:pPr>
              <w:pStyle w:val="10"/>
              <w:ind w:left="272" w:right="262"/>
              <w:jc w:val="center"/>
              <w:rPr>
                <w:sz w:val="18"/>
              </w:rPr>
            </w:pPr>
            <w:r>
              <w:rPr>
                <w:sz w:val="18"/>
              </w:rPr>
              <w:t>管理</w:t>
            </w:r>
          </w:p>
        </w:tc>
        <w:tc>
          <w:tcPr>
            <w:tcW w:w="8267" w:type="dxa"/>
          </w:tcPr>
          <w:p>
            <w:pPr>
              <w:pStyle w:val="10"/>
              <w:spacing w:before="38" w:line="324" w:lineRule="auto"/>
              <w:ind w:left="107" w:right="98"/>
              <w:jc w:val="both"/>
              <w:rPr>
                <w:sz w:val="18"/>
              </w:rPr>
            </w:pPr>
            <w:r>
              <w:rPr>
                <w:spacing w:val="-8"/>
                <w:sz w:val="18"/>
              </w:rPr>
              <w:t>行政管理、计划管理、财务管理、生产管理、设备动力管理、安全环保、科技管理、市场营销、物资装备管理、企业管理、法律事务管理、人力资源管理、工程管理、信息管理、审计管理、纪检监察、党群管理、外事管理、离退休管理、后勤生活服务及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1" w:hRule="atLeast"/>
        </w:trPr>
        <w:tc>
          <w:tcPr>
            <w:tcW w:w="1306" w:type="dxa"/>
          </w:tcPr>
          <w:p>
            <w:pPr>
              <w:pStyle w:val="10"/>
              <w:rPr>
                <w:rFonts w:ascii="黑体"/>
                <w:sz w:val="18"/>
              </w:rPr>
            </w:pPr>
          </w:p>
          <w:p>
            <w:pPr>
              <w:pStyle w:val="10"/>
              <w:rPr>
                <w:rFonts w:ascii="黑体"/>
                <w:sz w:val="18"/>
              </w:rPr>
            </w:pPr>
          </w:p>
          <w:p>
            <w:pPr>
              <w:pStyle w:val="10"/>
              <w:spacing w:before="12"/>
              <w:rPr>
                <w:rFonts w:ascii="黑体"/>
                <w:sz w:val="25"/>
              </w:rPr>
            </w:pPr>
          </w:p>
          <w:p>
            <w:pPr>
              <w:pStyle w:val="10"/>
              <w:ind w:left="272" w:right="262"/>
              <w:jc w:val="center"/>
              <w:rPr>
                <w:sz w:val="18"/>
              </w:rPr>
            </w:pPr>
            <w:r>
              <w:rPr>
                <w:sz w:val="18"/>
              </w:rPr>
              <w:t>专业技术</w:t>
            </w:r>
          </w:p>
        </w:tc>
        <w:tc>
          <w:tcPr>
            <w:tcW w:w="8267" w:type="dxa"/>
          </w:tcPr>
          <w:p>
            <w:pPr>
              <w:pStyle w:val="10"/>
              <w:spacing w:before="40" w:line="324" w:lineRule="auto"/>
              <w:ind w:left="107" w:right="9"/>
              <w:rPr>
                <w:sz w:val="18"/>
              </w:rPr>
            </w:pPr>
            <w:r>
              <w:rPr>
                <w:spacing w:val="-11"/>
                <w:sz w:val="18"/>
              </w:rPr>
              <w:t>安全环保、安全环保工程、财务管理、储运工程、党群管理、法律事务管理、工程管理、广播电视播音、</w:t>
            </w:r>
            <w:r>
              <w:rPr>
                <w:spacing w:val="-8"/>
                <w:sz w:val="18"/>
              </w:rPr>
              <w:t>计划管理、纪检监察、教育教学、科技管理、离退休管理、炼化工程、企业管理、人力资源管理、设备动力管理、审计管理、生产管理、生活后勤服务、石油工程、石油化工、石油炼制、市场营销、图书档案、外事管理、物资装备管理、新闻出版类、信息工程、信息化管理、行政管理、艺术类、油气勘探、油气田开发、综合治理及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3" w:hRule="atLeast"/>
        </w:trPr>
        <w:tc>
          <w:tcPr>
            <w:tcW w:w="1306" w:type="dxa"/>
          </w:tcPr>
          <w:p>
            <w:pPr>
              <w:pStyle w:val="10"/>
              <w:rPr>
                <w:rFonts w:ascii="黑体"/>
                <w:sz w:val="18"/>
              </w:rPr>
            </w:pPr>
          </w:p>
          <w:p>
            <w:pPr>
              <w:pStyle w:val="10"/>
              <w:rPr>
                <w:rFonts w:ascii="黑体"/>
                <w:sz w:val="18"/>
              </w:rPr>
            </w:pPr>
          </w:p>
          <w:p>
            <w:pPr>
              <w:pStyle w:val="10"/>
              <w:spacing w:before="133"/>
              <w:ind w:left="272" w:right="262"/>
              <w:jc w:val="center"/>
              <w:rPr>
                <w:sz w:val="18"/>
              </w:rPr>
            </w:pPr>
            <w:r>
              <w:rPr>
                <w:sz w:val="18"/>
              </w:rPr>
              <w:t>技能操作</w:t>
            </w:r>
          </w:p>
        </w:tc>
        <w:tc>
          <w:tcPr>
            <w:tcW w:w="8267" w:type="dxa"/>
          </w:tcPr>
          <w:p>
            <w:pPr>
              <w:pStyle w:val="10"/>
              <w:spacing w:before="38" w:line="324" w:lineRule="auto"/>
              <w:ind w:left="107" w:right="5"/>
              <w:rPr>
                <w:sz w:val="18"/>
              </w:rPr>
            </w:pPr>
            <w:r>
              <w:rPr>
                <w:spacing w:val="-13"/>
                <w:sz w:val="18"/>
              </w:rPr>
              <w:t>采油采气、测井、催化剂与添加剂、发电、工程施工、供电、供水供热、广播电视新闻出版、后勤服务、</w:t>
            </w:r>
            <w:r>
              <w:rPr>
                <w:spacing w:val="-5"/>
                <w:sz w:val="18"/>
              </w:rPr>
              <w:t>化肥、化工、化纤、环境保护、机械修理、机械制造、集输、计算机、技术监督、建材、交通运输、井下作业、科研与分析化验、炼油、农副业、天然气加工、通信、物探、物资供销、仪器仪表安装修理、钻井及其他</w:t>
            </w:r>
          </w:p>
        </w:tc>
      </w:tr>
    </w:tbl>
    <w:p>
      <w:pPr>
        <w:pStyle w:val="3"/>
        <w:rPr>
          <w:rFonts w:ascii="黑体"/>
          <w:sz w:val="20"/>
        </w:rPr>
      </w:pPr>
    </w:p>
    <w:p>
      <w:pPr>
        <w:pStyle w:val="3"/>
        <w:spacing w:before="3"/>
        <w:rPr>
          <w:rFonts w:ascii="黑体"/>
          <w:sz w:val="18"/>
        </w:rPr>
      </w:pPr>
    </w:p>
    <w:p>
      <w:pPr>
        <w:pStyle w:val="9"/>
        <w:numPr>
          <w:ilvl w:val="2"/>
          <w:numId w:val="1"/>
        </w:numPr>
        <w:tabs>
          <w:tab w:val="left" w:pos="947"/>
          <w:tab w:val="left" w:pos="948"/>
        </w:tabs>
        <w:spacing w:before="1" w:after="0" w:line="240" w:lineRule="auto"/>
        <w:ind w:left="947" w:right="0" w:hanging="736"/>
        <w:jc w:val="left"/>
        <w:rPr>
          <w:rFonts w:hint="eastAsia" w:ascii="黑体" w:eastAsia="黑体"/>
          <w:sz w:val="21"/>
        </w:rPr>
      </w:pPr>
      <w:r>
        <w:rPr>
          <w:rFonts w:hint="eastAsia" w:ascii="黑体" w:eastAsia="黑体"/>
          <w:spacing w:val="-1"/>
          <w:sz w:val="21"/>
        </w:rPr>
        <w:t>直接上级</w:t>
      </w:r>
    </w:p>
    <w:p>
      <w:pPr>
        <w:pStyle w:val="3"/>
        <w:spacing w:before="6"/>
        <w:rPr>
          <w:rFonts w:ascii="黑体"/>
          <w:sz w:val="15"/>
        </w:rPr>
      </w:pPr>
    </w:p>
    <w:p>
      <w:pPr>
        <w:pStyle w:val="9"/>
        <w:numPr>
          <w:ilvl w:val="3"/>
          <w:numId w:val="1"/>
        </w:numPr>
        <w:tabs>
          <w:tab w:val="left" w:pos="1158"/>
          <w:tab w:val="left" w:pos="1159"/>
        </w:tabs>
        <w:spacing w:before="0" w:after="0" w:line="240" w:lineRule="auto"/>
        <w:ind w:left="1158" w:right="0" w:hanging="947"/>
        <w:jc w:val="left"/>
        <w:rPr>
          <w:sz w:val="21"/>
        </w:rPr>
      </w:pPr>
      <w:r>
        <w:rPr>
          <w:spacing w:val="-3"/>
          <w:sz w:val="21"/>
        </w:rPr>
        <w:t>直接上级是本岗位直接汇报的上级，直接上级一般只有一个。</w:t>
      </w:r>
    </w:p>
    <w:p>
      <w:pPr>
        <w:pStyle w:val="9"/>
        <w:numPr>
          <w:ilvl w:val="3"/>
          <w:numId w:val="1"/>
        </w:numPr>
        <w:tabs>
          <w:tab w:val="left" w:pos="1158"/>
          <w:tab w:val="left" w:pos="1159"/>
        </w:tabs>
        <w:spacing w:before="43" w:after="0" w:line="240" w:lineRule="auto"/>
        <w:ind w:left="1158" w:right="0" w:hanging="947"/>
        <w:jc w:val="left"/>
        <w:rPr>
          <w:sz w:val="21"/>
        </w:rPr>
      </w:pPr>
      <w:r>
        <w:rPr>
          <w:spacing w:val="-3"/>
          <w:sz w:val="21"/>
        </w:rPr>
        <w:t>直接上级应填写岗位名称，不应填写任职者的名字。</w:t>
      </w:r>
    </w:p>
    <w:p>
      <w:pPr>
        <w:pStyle w:val="3"/>
        <w:spacing w:before="7"/>
        <w:rPr>
          <w:sz w:val="15"/>
        </w:rPr>
      </w:pPr>
    </w:p>
    <w:p>
      <w:pPr>
        <w:pStyle w:val="9"/>
        <w:numPr>
          <w:ilvl w:val="2"/>
          <w:numId w:val="1"/>
        </w:numPr>
        <w:tabs>
          <w:tab w:val="left" w:pos="947"/>
          <w:tab w:val="left" w:pos="948"/>
        </w:tabs>
        <w:spacing w:before="0" w:after="0" w:line="240" w:lineRule="auto"/>
        <w:ind w:left="947" w:right="0" w:hanging="736"/>
        <w:jc w:val="left"/>
        <w:rPr>
          <w:rFonts w:hint="eastAsia" w:ascii="黑体" w:eastAsia="黑体"/>
          <w:sz w:val="21"/>
        </w:rPr>
      </w:pPr>
      <w:r>
        <w:rPr>
          <w:rFonts w:hint="eastAsia" w:ascii="黑体" w:eastAsia="黑体"/>
          <w:spacing w:val="-1"/>
          <w:sz w:val="21"/>
        </w:rPr>
        <w:t>汇报对象</w:t>
      </w:r>
    </w:p>
    <w:p>
      <w:pPr>
        <w:pStyle w:val="3"/>
        <w:spacing w:before="7"/>
        <w:rPr>
          <w:rFonts w:ascii="黑体"/>
          <w:sz w:val="15"/>
        </w:rPr>
      </w:pPr>
    </w:p>
    <w:p>
      <w:pPr>
        <w:pStyle w:val="9"/>
        <w:numPr>
          <w:ilvl w:val="3"/>
          <w:numId w:val="1"/>
        </w:numPr>
        <w:tabs>
          <w:tab w:val="left" w:pos="1158"/>
          <w:tab w:val="left" w:pos="1159"/>
        </w:tabs>
        <w:spacing w:before="0" w:after="0" w:line="278" w:lineRule="auto"/>
        <w:ind w:left="212" w:right="717" w:firstLine="0"/>
        <w:jc w:val="left"/>
        <w:rPr>
          <w:sz w:val="21"/>
        </w:rPr>
      </w:pPr>
      <w:r>
        <w:rPr>
          <w:spacing w:val="-3"/>
          <w:sz w:val="21"/>
        </w:rPr>
        <w:t>汇报对象是本岗位在工作中涉及到的上级，具体指本岗位向哪些岗位汇报工作。汇报对象可能会有多个。</w:t>
      </w:r>
    </w:p>
    <w:p>
      <w:pPr>
        <w:pStyle w:val="9"/>
        <w:numPr>
          <w:ilvl w:val="3"/>
          <w:numId w:val="1"/>
        </w:numPr>
        <w:tabs>
          <w:tab w:val="left" w:pos="1158"/>
          <w:tab w:val="left" w:pos="1159"/>
        </w:tabs>
        <w:spacing w:before="0" w:after="0" w:line="278" w:lineRule="auto"/>
        <w:ind w:left="212" w:right="716" w:firstLine="0"/>
        <w:jc w:val="left"/>
        <w:rPr>
          <w:sz w:val="21"/>
        </w:rPr>
      </w:pPr>
      <w:r>
        <w:rPr>
          <w:spacing w:val="-3"/>
          <w:sz w:val="21"/>
        </w:rPr>
        <w:t>汇报对象应填写岗位名称，不应填写任职者的名字。有多个汇报对象的，应填写全部岗位名称。</w:t>
      </w:r>
    </w:p>
    <w:p>
      <w:pPr>
        <w:pStyle w:val="9"/>
        <w:numPr>
          <w:ilvl w:val="2"/>
          <w:numId w:val="1"/>
        </w:numPr>
        <w:tabs>
          <w:tab w:val="left" w:pos="947"/>
          <w:tab w:val="left" w:pos="948"/>
        </w:tabs>
        <w:spacing w:before="156" w:after="0" w:line="240" w:lineRule="auto"/>
        <w:ind w:left="947" w:right="0" w:hanging="736"/>
        <w:jc w:val="left"/>
        <w:rPr>
          <w:rFonts w:hint="eastAsia" w:ascii="黑体" w:eastAsia="黑体"/>
          <w:sz w:val="21"/>
        </w:rPr>
      </w:pPr>
      <w:r>
        <w:rPr>
          <w:rFonts w:hint="eastAsia" w:ascii="黑体" w:eastAsia="黑体"/>
          <w:spacing w:val="-1"/>
          <w:sz w:val="21"/>
        </w:rPr>
        <w:t>直接下属</w:t>
      </w:r>
    </w:p>
    <w:p>
      <w:pPr>
        <w:pStyle w:val="3"/>
        <w:spacing w:before="7"/>
        <w:rPr>
          <w:rFonts w:ascii="黑体"/>
          <w:sz w:val="15"/>
        </w:rPr>
      </w:pPr>
    </w:p>
    <w:p>
      <w:pPr>
        <w:pStyle w:val="9"/>
        <w:numPr>
          <w:ilvl w:val="3"/>
          <w:numId w:val="1"/>
        </w:numPr>
        <w:tabs>
          <w:tab w:val="left" w:pos="1158"/>
          <w:tab w:val="left" w:pos="1159"/>
        </w:tabs>
        <w:spacing w:before="0" w:after="0" w:line="240" w:lineRule="auto"/>
        <w:ind w:left="1158" w:right="0" w:hanging="947"/>
        <w:jc w:val="left"/>
        <w:rPr>
          <w:sz w:val="21"/>
        </w:rPr>
      </w:pPr>
      <w:r>
        <w:rPr>
          <w:spacing w:val="-3"/>
          <w:sz w:val="21"/>
        </w:rPr>
        <w:t>直接下属是本岗位直接管理的下属岗位名称。</w:t>
      </w:r>
    </w:p>
    <w:p>
      <w:pPr>
        <w:pStyle w:val="9"/>
        <w:numPr>
          <w:ilvl w:val="3"/>
          <w:numId w:val="1"/>
        </w:numPr>
        <w:tabs>
          <w:tab w:val="left" w:pos="1158"/>
          <w:tab w:val="left" w:pos="1159"/>
        </w:tabs>
        <w:spacing w:before="43" w:after="0" w:line="240" w:lineRule="auto"/>
        <w:ind w:left="1158" w:right="0" w:hanging="947"/>
        <w:jc w:val="left"/>
        <w:rPr>
          <w:sz w:val="21"/>
        </w:rPr>
      </w:pPr>
      <w:r>
        <w:rPr>
          <w:spacing w:val="-3"/>
          <w:sz w:val="21"/>
        </w:rPr>
        <w:t>直接下属应填写岗位名称，不应填写任职者的名字。没有直接下属的填写“无”。</w:t>
      </w:r>
    </w:p>
    <w:p>
      <w:pPr>
        <w:pStyle w:val="3"/>
        <w:spacing w:before="6"/>
        <w:rPr>
          <w:sz w:val="15"/>
        </w:rPr>
      </w:pPr>
    </w:p>
    <w:p>
      <w:pPr>
        <w:pStyle w:val="9"/>
        <w:numPr>
          <w:ilvl w:val="2"/>
          <w:numId w:val="1"/>
        </w:numPr>
        <w:tabs>
          <w:tab w:val="left" w:pos="947"/>
          <w:tab w:val="left" w:pos="948"/>
        </w:tabs>
        <w:spacing w:before="0" w:after="0" w:line="240" w:lineRule="auto"/>
        <w:ind w:left="947" w:right="0" w:hanging="736"/>
        <w:jc w:val="left"/>
        <w:rPr>
          <w:rFonts w:hint="eastAsia" w:ascii="黑体" w:eastAsia="黑体"/>
          <w:sz w:val="21"/>
        </w:rPr>
      </w:pPr>
      <w:r>
        <w:rPr>
          <w:rFonts w:hint="eastAsia" w:ascii="黑体" w:eastAsia="黑体"/>
          <w:spacing w:val="-1"/>
          <w:sz w:val="21"/>
        </w:rPr>
        <w:t>下属人数</w:t>
      </w:r>
    </w:p>
    <w:p>
      <w:pPr>
        <w:pStyle w:val="3"/>
        <w:spacing w:before="7"/>
        <w:rPr>
          <w:rFonts w:ascii="黑体"/>
          <w:sz w:val="15"/>
        </w:rPr>
      </w:pPr>
    </w:p>
    <w:p>
      <w:pPr>
        <w:pStyle w:val="9"/>
        <w:numPr>
          <w:ilvl w:val="3"/>
          <w:numId w:val="1"/>
        </w:numPr>
        <w:tabs>
          <w:tab w:val="left" w:pos="1158"/>
          <w:tab w:val="left" w:pos="1159"/>
        </w:tabs>
        <w:spacing w:before="0" w:after="0" w:line="240" w:lineRule="auto"/>
        <w:ind w:left="1158" w:right="0" w:hanging="947"/>
        <w:jc w:val="left"/>
        <w:rPr>
          <w:sz w:val="21"/>
        </w:rPr>
      </w:pPr>
      <w:r>
        <w:rPr>
          <w:spacing w:val="-3"/>
          <w:sz w:val="21"/>
        </w:rPr>
        <w:t>下属人数是岗位任职者的全部下属人数，包括直接下属人数与间接下属人数。</w:t>
      </w:r>
    </w:p>
    <w:p>
      <w:pPr>
        <w:pStyle w:val="9"/>
        <w:numPr>
          <w:ilvl w:val="3"/>
          <w:numId w:val="1"/>
        </w:numPr>
        <w:tabs>
          <w:tab w:val="left" w:pos="1158"/>
          <w:tab w:val="left" w:pos="1159"/>
        </w:tabs>
        <w:spacing w:before="43" w:after="0" w:line="240" w:lineRule="auto"/>
        <w:ind w:left="1158" w:right="0" w:hanging="947"/>
        <w:jc w:val="left"/>
        <w:rPr>
          <w:sz w:val="21"/>
        </w:rPr>
      </w:pPr>
      <w:r>
        <w:rPr>
          <w:spacing w:val="-3"/>
          <w:sz w:val="21"/>
        </w:rPr>
        <w:t>没有直接下属的填写“无”。</w:t>
      </w:r>
    </w:p>
    <w:p>
      <w:pPr>
        <w:pStyle w:val="3"/>
        <w:spacing w:before="7"/>
        <w:rPr>
          <w:sz w:val="15"/>
        </w:rPr>
      </w:pPr>
    </w:p>
    <w:p>
      <w:pPr>
        <w:pStyle w:val="9"/>
        <w:numPr>
          <w:ilvl w:val="1"/>
          <w:numId w:val="1"/>
        </w:numPr>
        <w:tabs>
          <w:tab w:val="left" w:pos="738"/>
          <w:tab w:val="left" w:pos="739"/>
        </w:tabs>
        <w:spacing w:before="0" w:after="0" w:line="240" w:lineRule="auto"/>
        <w:ind w:left="738" w:right="0" w:hanging="527"/>
        <w:jc w:val="left"/>
        <w:rPr>
          <w:rFonts w:hint="eastAsia" w:ascii="黑体" w:eastAsia="黑体"/>
          <w:sz w:val="21"/>
        </w:rPr>
      </w:pPr>
      <w:r>
        <w:rPr>
          <w:rFonts w:hint="eastAsia" w:ascii="黑体" w:eastAsia="黑体"/>
          <w:spacing w:val="-2"/>
          <w:sz w:val="21"/>
        </w:rPr>
        <w:t>岗位设置目的</w:t>
      </w:r>
    </w:p>
    <w:p>
      <w:pPr>
        <w:spacing w:after="0" w:line="240" w:lineRule="auto"/>
        <w:jc w:val="left"/>
        <w:rPr>
          <w:rFonts w:hint="eastAsia" w:ascii="黑体" w:eastAsia="黑体"/>
          <w:sz w:val="21"/>
        </w:rPr>
        <w:sectPr>
          <w:pgSz w:w="11910" w:h="16840"/>
          <w:pgMar w:top="2480" w:right="700" w:bottom="1340" w:left="920" w:header="1441" w:footer="1140" w:gutter="0"/>
          <w:cols w:space="720" w:num="1"/>
        </w:sectPr>
      </w:pPr>
    </w:p>
    <w:p>
      <w:pPr>
        <w:pStyle w:val="3"/>
        <w:spacing w:before="7"/>
        <w:rPr>
          <w:rFonts w:ascii="黑体"/>
          <w:sz w:val="14"/>
        </w:rPr>
      </w:pPr>
    </w:p>
    <w:p>
      <w:pPr>
        <w:pStyle w:val="9"/>
        <w:numPr>
          <w:ilvl w:val="2"/>
          <w:numId w:val="1"/>
        </w:numPr>
        <w:tabs>
          <w:tab w:val="left" w:pos="1230"/>
          <w:tab w:val="left" w:pos="1231"/>
        </w:tabs>
        <w:spacing w:before="72" w:after="0" w:line="240" w:lineRule="auto"/>
        <w:ind w:left="1230" w:right="0" w:hanging="735"/>
        <w:jc w:val="left"/>
        <w:rPr>
          <w:sz w:val="21"/>
        </w:rPr>
      </w:pPr>
      <w:r>
        <w:rPr>
          <w:spacing w:val="-3"/>
          <w:sz w:val="21"/>
        </w:rPr>
        <w:t>岗位设置目的是本岗位在单位及部门中存在的目的和作用。</w:t>
      </w:r>
    </w:p>
    <w:p>
      <w:pPr>
        <w:pStyle w:val="9"/>
        <w:numPr>
          <w:ilvl w:val="2"/>
          <w:numId w:val="1"/>
        </w:numPr>
        <w:tabs>
          <w:tab w:val="left" w:pos="1230"/>
          <w:tab w:val="left" w:pos="1231"/>
        </w:tabs>
        <w:spacing w:before="43" w:after="0" w:line="240" w:lineRule="auto"/>
        <w:ind w:left="1230" w:right="0" w:hanging="735"/>
        <w:jc w:val="left"/>
        <w:rPr>
          <w:sz w:val="21"/>
        </w:rPr>
      </w:pPr>
      <w:r>
        <w:rPr>
          <w:spacing w:val="-3"/>
          <w:sz w:val="21"/>
        </w:rPr>
        <w:t>岗位设置目的描述结构为：工作根据+工作内容+工作目的，一般采用“在（</w:t>
      </w:r>
      <w:r>
        <w:rPr>
          <w:spacing w:val="-2"/>
          <w:sz w:val="21"/>
        </w:rPr>
        <w:t>依据、政策</w:t>
      </w:r>
      <w:r>
        <w:rPr>
          <w:sz w:val="21"/>
        </w:rPr>
        <w:t>）××</w:t>
      </w:r>
    </w:p>
    <w:p>
      <w:pPr>
        <w:pStyle w:val="3"/>
        <w:spacing w:before="43"/>
        <w:ind w:left="496"/>
      </w:pPr>
      <w:r>
        <w:t>××/根据××××范围内/指导下/影响下，做××××（工作）,达到××××（目标）”。其中：</w:t>
      </w:r>
    </w:p>
    <w:p>
      <w:pPr>
        <w:pStyle w:val="9"/>
        <w:numPr>
          <w:ilvl w:val="0"/>
          <w:numId w:val="2"/>
        </w:numPr>
        <w:tabs>
          <w:tab w:val="left" w:pos="1337"/>
        </w:tabs>
        <w:spacing w:before="42" w:after="0" w:line="278" w:lineRule="auto"/>
        <w:ind w:left="1336" w:right="426" w:hanging="420"/>
        <w:jc w:val="both"/>
        <w:rPr>
          <w:sz w:val="21"/>
        </w:rPr>
      </w:pPr>
      <w:r>
        <w:rPr>
          <w:spacing w:val="-7"/>
          <w:sz w:val="21"/>
        </w:rPr>
        <w:t>工作根据是指实现本岗位任务目标或目的需要遵守的限制条件或规则，主要包括企业使命、战</w:t>
      </w:r>
      <w:r>
        <w:rPr>
          <w:spacing w:val="-13"/>
          <w:sz w:val="21"/>
        </w:rPr>
        <w:t>略、策略、方针、政策、规章制度、价值取向、资金、技术、方法以及国家和地区的法律法规等；</w:t>
      </w:r>
    </w:p>
    <w:p>
      <w:pPr>
        <w:pStyle w:val="9"/>
        <w:numPr>
          <w:ilvl w:val="0"/>
          <w:numId w:val="2"/>
        </w:numPr>
        <w:tabs>
          <w:tab w:val="left" w:pos="1337"/>
        </w:tabs>
        <w:spacing w:before="0" w:after="0" w:line="278" w:lineRule="auto"/>
        <w:ind w:left="1336" w:right="426" w:hanging="420"/>
        <w:jc w:val="both"/>
        <w:rPr>
          <w:sz w:val="21"/>
        </w:rPr>
      </w:pPr>
      <w:r>
        <w:rPr>
          <w:spacing w:val="-7"/>
          <w:sz w:val="21"/>
        </w:rPr>
        <w:t>工作内容是指实现本岗位任务目标或目的的具体做法，包括制定具体的规程、标准、模式以及</w:t>
      </w:r>
      <w:r>
        <w:rPr>
          <w:spacing w:val="-10"/>
          <w:sz w:val="21"/>
        </w:rPr>
        <w:t>采用某些创新性思想或思维方式等。总是始于一个主动词，并表达出这一动词要达到的主要结</w:t>
      </w:r>
      <w:r>
        <w:rPr>
          <w:spacing w:val="-5"/>
          <w:sz w:val="21"/>
        </w:rPr>
        <w:t>果或目的；</w:t>
      </w:r>
    </w:p>
    <w:p>
      <w:pPr>
        <w:pStyle w:val="9"/>
        <w:numPr>
          <w:ilvl w:val="0"/>
          <w:numId w:val="2"/>
        </w:numPr>
        <w:tabs>
          <w:tab w:val="left" w:pos="1337"/>
        </w:tabs>
        <w:spacing w:before="0" w:after="0" w:line="278" w:lineRule="auto"/>
        <w:ind w:left="1336" w:right="426" w:hanging="420"/>
        <w:jc w:val="both"/>
        <w:rPr>
          <w:sz w:val="21"/>
        </w:rPr>
      </w:pPr>
      <w:r>
        <w:rPr>
          <w:spacing w:val="-8"/>
          <w:sz w:val="21"/>
        </w:rPr>
        <w:t>工作目的是指本岗位存在的目的和对企业的价值，它源于企业生产经营活动的各个层面，紧密</w:t>
      </w:r>
      <w:r>
        <w:rPr>
          <w:spacing w:val="-11"/>
          <w:sz w:val="21"/>
        </w:rPr>
        <w:t>围绕本岗位工作任务和内容，主要来自管理、财务、人力资源、生产作业、产品与服务、市场</w:t>
      </w:r>
      <w:r>
        <w:rPr>
          <w:spacing w:val="-12"/>
          <w:sz w:val="21"/>
        </w:rPr>
        <w:t>营销等领域。例如：销售业绩、产品质量、服务质量、生产管理效率、利润、成本、费用、安</w:t>
      </w:r>
      <w:r>
        <w:rPr>
          <w:spacing w:val="-6"/>
          <w:sz w:val="21"/>
        </w:rPr>
        <w:t>全生产、员工满意度等。</w:t>
      </w:r>
    </w:p>
    <w:p>
      <w:pPr>
        <w:pStyle w:val="9"/>
        <w:numPr>
          <w:ilvl w:val="2"/>
          <w:numId w:val="1"/>
        </w:numPr>
        <w:tabs>
          <w:tab w:val="left" w:pos="1231"/>
        </w:tabs>
        <w:spacing w:before="0" w:after="0" w:line="269" w:lineRule="exact"/>
        <w:ind w:left="1230" w:right="0" w:hanging="735"/>
        <w:jc w:val="both"/>
        <w:rPr>
          <w:sz w:val="21"/>
        </w:rPr>
      </w:pPr>
      <w:r>
        <w:rPr>
          <w:spacing w:val="-3"/>
          <w:sz w:val="21"/>
        </w:rPr>
        <w:t>岗位设置目的编写要领如下：</w:t>
      </w:r>
    </w:p>
    <w:p>
      <w:pPr>
        <w:pStyle w:val="9"/>
        <w:numPr>
          <w:ilvl w:val="0"/>
          <w:numId w:val="3"/>
        </w:numPr>
        <w:tabs>
          <w:tab w:val="left" w:pos="1336"/>
          <w:tab w:val="left" w:pos="1337"/>
        </w:tabs>
        <w:spacing w:before="43" w:after="0" w:line="240" w:lineRule="auto"/>
        <w:ind w:left="1336" w:right="0" w:hanging="421"/>
        <w:jc w:val="left"/>
        <w:rPr>
          <w:sz w:val="21"/>
        </w:rPr>
      </w:pPr>
      <w:r>
        <w:rPr>
          <w:spacing w:val="-3"/>
          <w:sz w:val="21"/>
        </w:rPr>
        <w:t>用简练而准确的语言高度概括；</w:t>
      </w:r>
    </w:p>
    <w:p>
      <w:pPr>
        <w:pStyle w:val="9"/>
        <w:numPr>
          <w:ilvl w:val="0"/>
          <w:numId w:val="3"/>
        </w:numPr>
        <w:tabs>
          <w:tab w:val="left" w:pos="1336"/>
          <w:tab w:val="left" w:pos="1337"/>
        </w:tabs>
        <w:spacing w:before="43" w:after="0" w:line="240" w:lineRule="auto"/>
        <w:ind w:left="1336" w:right="0" w:hanging="421"/>
        <w:jc w:val="left"/>
        <w:rPr>
          <w:sz w:val="21"/>
        </w:rPr>
      </w:pPr>
      <w:r>
        <w:rPr>
          <w:spacing w:val="-3"/>
          <w:sz w:val="21"/>
        </w:rPr>
        <w:t>对照工作职责编写较为容易；</w:t>
      </w:r>
    </w:p>
    <w:p>
      <w:pPr>
        <w:pStyle w:val="9"/>
        <w:numPr>
          <w:ilvl w:val="0"/>
          <w:numId w:val="3"/>
        </w:numPr>
        <w:tabs>
          <w:tab w:val="left" w:pos="1336"/>
          <w:tab w:val="left" w:pos="1337"/>
        </w:tabs>
        <w:spacing w:before="43" w:after="0" w:line="240" w:lineRule="auto"/>
        <w:ind w:left="1336" w:right="0" w:hanging="421"/>
        <w:jc w:val="left"/>
        <w:rPr>
          <w:sz w:val="21"/>
        </w:rPr>
      </w:pPr>
      <w:r>
        <w:rPr>
          <w:spacing w:val="-3"/>
          <w:sz w:val="21"/>
        </w:rPr>
        <w:t>应与本岗位的层级相对应，实事求是，不要夸大。</w:t>
      </w:r>
    </w:p>
    <w:p>
      <w:pPr>
        <w:spacing w:before="59"/>
        <w:ind w:left="856" w:right="0" w:firstLine="0"/>
        <w:jc w:val="left"/>
        <w:rPr>
          <w:rFonts w:hint="eastAsia" w:ascii="黑体" w:eastAsia="黑体"/>
          <w:sz w:val="18"/>
        </w:rPr>
      </w:pPr>
      <w:r>
        <w:rPr>
          <w:rFonts w:hint="eastAsia" w:ascii="黑体" w:eastAsia="黑体"/>
          <w:sz w:val="18"/>
        </w:rPr>
        <w:t>示例：</w:t>
      </w:r>
    </w:p>
    <w:p>
      <w:pPr>
        <w:spacing w:before="81" w:line="324" w:lineRule="auto"/>
        <w:ind w:left="496" w:right="427" w:firstLine="360"/>
        <w:jc w:val="both"/>
        <w:rPr>
          <w:sz w:val="18"/>
        </w:rPr>
      </w:pPr>
      <w:r>
        <w:rPr>
          <w:sz w:val="18"/>
        </w:rPr>
        <w:t>人力资源科科长岗岗位设置的目的：依据国家有关劳动、人事、薪酬等方面的法律法规和公司人力资源发展战略， 组织开展人力资源规划、招聘与配置、培训与开发、绩效考核、薪酬福利、员工关系等工作，为实现单位人力资源合理配置和高效运行提供有力保障。</w:t>
      </w:r>
    </w:p>
    <w:p>
      <w:pPr>
        <w:pStyle w:val="9"/>
        <w:numPr>
          <w:ilvl w:val="1"/>
          <w:numId w:val="1"/>
        </w:numPr>
        <w:tabs>
          <w:tab w:val="left" w:pos="1021"/>
          <w:tab w:val="left" w:pos="1023"/>
        </w:tabs>
        <w:spacing w:before="143" w:after="0" w:line="240" w:lineRule="auto"/>
        <w:ind w:left="1022" w:right="0" w:hanging="527"/>
        <w:jc w:val="left"/>
        <w:rPr>
          <w:rFonts w:hint="eastAsia" w:ascii="黑体" w:eastAsia="黑体"/>
          <w:sz w:val="21"/>
        </w:rPr>
      </w:pPr>
      <w:r>
        <w:rPr>
          <w:rFonts w:hint="eastAsia" w:ascii="黑体" w:eastAsia="黑体"/>
          <w:spacing w:val="-1"/>
          <w:sz w:val="21"/>
        </w:rPr>
        <w:t>岗位职责</w:t>
      </w:r>
    </w:p>
    <w:p>
      <w:pPr>
        <w:pStyle w:val="3"/>
        <w:spacing w:before="6"/>
        <w:rPr>
          <w:rFonts w:ascii="黑体"/>
          <w:sz w:val="15"/>
        </w:rPr>
      </w:pPr>
    </w:p>
    <w:p>
      <w:pPr>
        <w:pStyle w:val="9"/>
        <w:numPr>
          <w:ilvl w:val="2"/>
          <w:numId w:val="1"/>
        </w:numPr>
        <w:tabs>
          <w:tab w:val="left" w:pos="1230"/>
          <w:tab w:val="left" w:pos="1231"/>
        </w:tabs>
        <w:spacing w:before="1" w:after="0" w:line="240" w:lineRule="auto"/>
        <w:ind w:left="1230" w:right="0" w:hanging="735"/>
        <w:jc w:val="left"/>
        <w:rPr>
          <w:rFonts w:hint="eastAsia" w:ascii="黑体" w:eastAsia="黑体"/>
          <w:sz w:val="21"/>
        </w:rPr>
      </w:pPr>
      <w:r>
        <w:rPr>
          <w:rFonts w:hint="eastAsia" w:ascii="黑体" w:eastAsia="黑体"/>
          <w:spacing w:val="-1"/>
          <w:sz w:val="21"/>
        </w:rPr>
        <w:t>工作职责</w:t>
      </w:r>
    </w:p>
    <w:p>
      <w:pPr>
        <w:pStyle w:val="3"/>
        <w:spacing w:before="6"/>
        <w:rPr>
          <w:rFonts w:ascii="黑体"/>
          <w:sz w:val="15"/>
        </w:rPr>
      </w:pPr>
    </w:p>
    <w:p>
      <w:pPr>
        <w:pStyle w:val="9"/>
        <w:numPr>
          <w:ilvl w:val="3"/>
          <w:numId w:val="1"/>
        </w:numPr>
        <w:tabs>
          <w:tab w:val="left" w:pos="1441"/>
          <w:tab w:val="left" w:pos="1442"/>
        </w:tabs>
        <w:spacing w:before="0" w:after="0" w:line="240" w:lineRule="auto"/>
        <w:ind w:left="1442" w:right="0" w:hanging="946"/>
        <w:jc w:val="left"/>
        <w:rPr>
          <w:sz w:val="21"/>
        </w:rPr>
      </w:pPr>
      <w:r>
        <w:rPr>
          <w:spacing w:val="-3"/>
          <w:sz w:val="21"/>
        </w:rPr>
        <w:t>工作职责是本岗位工作的内容所负的责任。</w:t>
      </w:r>
    </w:p>
    <w:p>
      <w:pPr>
        <w:pStyle w:val="9"/>
        <w:numPr>
          <w:ilvl w:val="3"/>
          <w:numId w:val="1"/>
        </w:numPr>
        <w:tabs>
          <w:tab w:val="left" w:pos="1441"/>
          <w:tab w:val="left" w:pos="1442"/>
        </w:tabs>
        <w:spacing w:before="43" w:after="0" w:line="240" w:lineRule="auto"/>
        <w:ind w:left="1442" w:right="0" w:hanging="946"/>
        <w:jc w:val="left"/>
        <w:rPr>
          <w:sz w:val="21"/>
        </w:rPr>
      </w:pPr>
      <w:r>
        <w:rPr>
          <w:spacing w:val="-3"/>
          <w:sz w:val="21"/>
        </w:rPr>
        <w:t>工作职责描述结构为：名词+动词。</w:t>
      </w:r>
    </w:p>
    <w:p>
      <w:pPr>
        <w:pStyle w:val="9"/>
        <w:numPr>
          <w:ilvl w:val="3"/>
          <w:numId w:val="1"/>
        </w:numPr>
        <w:tabs>
          <w:tab w:val="left" w:pos="1441"/>
          <w:tab w:val="left" w:pos="1442"/>
        </w:tabs>
        <w:spacing w:before="43" w:after="0" w:line="240" w:lineRule="auto"/>
        <w:ind w:left="1442" w:right="0" w:hanging="946"/>
        <w:jc w:val="left"/>
        <w:rPr>
          <w:sz w:val="21"/>
        </w:rPr>
      </w:pPr>
      <w:r>
        <w:rPr>
          <w:spacing w:val="-3"/>
          <w:sz w:val="21"/>
        </w:rPr>
        <w:t>工作职责编写要领如下：</w:t>
      </w:r>
    </w:p>
    <w:p>
      <w:pPr>
        <w:pStyle w:val="9"/>
        <w:numPr>
          <w:ilvl w:val="4"/>
          <w:numId w:val="1"/>
        </w:numPr>
        <w:tabs>
          <w:tab w:val="left" w:pos="1337"/>
        </w:tabs>
        <w:spacing w:before="43" w:after="0" w:line="240" w:lineRule="auto"/>
        <w:ind w:left="1336" w:right="0" w:hanging="421"/>
        <w:jc w:val="both"/>
        <w:rPr>
          <w:sz w:val="21"/>
        </w:rPr>
      </w:pPr>
      <w:r>
        <w:rPr>
          <w:spacing w:val="-3"/>
          <w:sz w:val="21"/>
        </w:rPr>
        <w:t>工作职责是对主要工作内容进行高度概括，描述内容为工作成果而非过程；</w:t>
      </w:r>
    </w:p>
    <w:p>
      <w:pPr>
        <w:pStyle w:val="9"/>
        <w:numPr>
          <w:ilvl w:val="4"/>
          <w:numId w:val="1"/>
        </w:numPr>
        <w:tabs>
          <w:tab w:val="left" w:pos="1337"/>
        </w:tabs>
        <w:spacing w:before="43" w:after="0" w:line="278" w:lineRule="auto"/>
        <w:ind w:left="1336" w:right="426" w:hanging="420"/>
        <w:jc w:val="both"/>
        <w:rPr>
          <w:sz w:val="21"/>
        </w:rPr>
      </w:pPr>
      <w:r>
        <w:rPr>
          <w:spacing w:val="-8"/>
          <w:sz w:val="21"/>
        </w:rPr>
        <w:t>填写时应按重要性或工作流程进行排序。其中，管理和专业技术岗位，可以将主要工作职责按</w:t>
      </w:r>
      <w:r>
        <w:rPr>
          <w:spacing w:val="-12"/>
          <w:sz w:val="21"/>
        </w:rPr>
        <w:t>照重要性进行排序；技能操作岗位，可以将工作职责按照工作流程或者操作性、重复性占用工</w:t>
      </w:r>
      <w:r>
        <w:rPr>
          <w:spacing w:val="-6"/>
          <w:sz w:val="21"/>
        </w:rPr>
        <w:t>作时间的多少进行排序编写；</w:t>
      </w:r>
    </w:p>
    <w:p>
      <w:pPr>
        <w:pStyle w:val="9"/>
        <w:numPr>
          <w:ilvl w:val="4"/>
          <w:numId w:val="1"/>
        </w:numPr>
        <w:tabs>
          <w:tab w:val="left" w:pos="1337"/>
        </w:tabs>
        <w:spacing w:before="0" w:after="0" w:line="240" w:lineRule="auto"/>
        <w:ind w:left="1336" w:right="0" w:hanging="421"/>
        <w:jc w:val="both"/>
        <w:rPr>
          <w:sz w:val="21"/>
        </w:rPr>
      </w:pPr>
      <w:r>
        <w:rPr>
          <w:spacing w:val="-8"/>
          <w:sz w:val="21"/>
        </w:rPr>
        <w:t xml:space="preserve">工作职责描述一般不超过 </w:t>
      </w:r>
      <w:r>
        <w:rPr>
          <w:sz w:val="21"/>
        </w:rPr>
        <w:t>8</w:t>
      </w:r>
      <w:r>
        <w:rPr>
          <w:spacing w:val="-18"/>
          <w:sz w:val="21"/>
        </w:rPr>
        <w:t xml:space="preserve"> 项。</w:t>
      </w:r>
    </w:p>
    <w:p>
      <w:pPr>
        <w:spacing w:before="59"/>
        <w:ind w:left="856" w:right="0" w:firstLine="0"/>
        <w:jc w:val="left"/>
        <w:rPr>
          <w:rFonts w:hint="eastAsia" w:ascii="黑体" w:eastAsia="黑体"/>
          <w:sz w:val="18"/>
        </w:rPr>
      </w:pPr>
      <w:r>
        <w:rPr>
          <w:rFonts w:hint="eastAsia" w:ascii="黑体" w:eastAsia="黑体"/>
          <w:sz w:val="18"/>
        </w:rPr>
        <w:t>示例：</w:t>
      </w:r>
    </w:p>
    <w:p>
      <w:pPr>
        <w:spacing w:before="81"/>
        <w:ind w:left="858" w:right="0" w:firstLine="0"/>
        <w:jc w:val="left"/>
        <w:rPr>
          <w:sz w:val="18"/>
        </w:rPr>
      </w:pPr>
      <w:r>
        <w:rPr>
          <w:sz w:val="18"/>
        </w:rPr>
        <w:t>日常工作安排、HSSE 管理、计划组织实施。</w:t>
      </w:r>
    </w:p>
    <w:p>
      <w:pPr>
        <w:pStyle w:val="3"/>
        <w:spacing w:before="4"/>
        <w:rPr>
          <w:sz w:val="17"/>
        </w:rPr>
      </w:pPr>
    </w:p>
    <w:p>
      <w:pPr>
        <w:pStyle w:val="9"/>
        <w:numPr>
          <w:ilvl w:val="2"/>
          <w:numId w:val="1"/>
        </w:numPr>
        <w:tabs>
          <w:tab w:val="left" w:pos="1230"/>
          <w:tab w:val="left" w:pos="1231"/>
        </w:tabs>
        <w:spacing w:before="0" w:after="0" w:line="240" w:lineRule="auto"/>
        <w:ind w:left="1230" w:right="0" w:hanging="735"/>
        <w:jc w:val="left"/>
        <w:rPr>
          <w:rFonts w:hint="eastAsia" w:ascii="黑体" w:eastAsia="黑体"/>
          <w:sz w:val="21"/>
        </w:rPr>
      </w:pPr>
      <w:r>
        <w:rPr>
          <w:rFonts w:hint="eastAsia" w:ascii="黑体" w:eastAsia="黑体"/>
          <w:spacing w:val="-1"/>
          <w:sz w:val="21"/>
        </w:rPr>
        <w:t>工作任务</w:t>
      </w:r>
    </w:p>
    <w:p>
      <w:pPr>
        <w:pStyle w:val="3"/>
        <w:spacing w:before="7"/>
        <w:rPr>
          <w:rFonts w:ascii="黑体"/>
          <w:sz w:val="15"/>
        </w:rPr>
      </w:pPr>
    </w:p>
    <w:p>
      <w:pPr>
        <w:pStyle w:val="9"/>
        <w:numPr>
          <w:ilvl w:val="3"/>
          <w:numId w:val="1"/>
        </w:numPr>
        <w:tabs>
          <w:tab w:val="left" w:pos="1441"/>
          <w:tab w:val="left" w:pos="1442"/>
        </w:tabs>
        <w:spacing w:before="0" w:after="0" w:line="240" w:lineRule="auto"/>
        <w:ind w:left="1442" w:right="0" w:hanging="946"/>
        <w:jc w:val="left"/>
        <w:rPr>
          <w:sz w:val="21"/>
        </w:rPr>
      </w:pPr>
      <w:r>
        <w:rPr>
          <w:spacing w:val="-3"/>
          <w:sz w:val="21"/>
        </w:rPr>
        <w:t>工作任务是本岗位日常所从事的具体活动或行为，是对每项工作职责怎么做进行描述。</w:t>
      </w:r>
    </w:p>
    <w:p>
      <w:pPr>
        <w:pStyle w:val="9"/>
        <w:numPr>
          <w:ilvl w:val="3"/>
          <w:numId w:val="1"/>
        </w:numPr>
        <w:tabs>
          <w:tab w:val="left" w:pos="1441"/>
          <w:tab w:val="left" w:pos="1442"/>
        </w:tabs>
        <w:spacing w:before="43" w:after="0" w:line="240" w:lineRule="auto"/>
        <w:ind w:left="1442" w:right="0" w:hanging="946"/>
        <w:jc w:val="left"/>
        <w:rPr>
          <w:sz w:val="21"/>
        </w:rPr>
      </w:pPr>
      <w:r>
        <w:rPr>
          <w:spacing w:val="-3"/>
          <w:sz w:val="21"/>
        </w:rPr>
        <w:t>工作任务描述结构为：动词+名词（名词性短语</w:t>
      </w:r>
      <w:r>
        <w:rPr>
          <w:sz w:val="21"/>
        </w:rPr>
        <w:t>）</w:t>
      </w:r>
      <w:r>
        <w:rPr>
          <w:spacing w:val="-2"/>
          <w:sz w:val="21"/>
        </w:rPr>
        <w:t>+解释性短语。</w:t>
      </w:r>
    </w:p>
    <w:p>
      <w:pPr>
        <w:pStyle w:val="9"/>
        <w:numPr>
          <w:ilvl w:val="3"/>
          <w:numId w:val="1"/>
        </w:numPr>
        <w:tabs>
          <w:tab w:val="left" w:pos="1441"/>
          <w:tab w:val="left" w:pos="1442"/>
        </w:tabs>
        <w:spacing w:before="43" w:after="0" w:line="240" w:lineRule="auto"/>
        <w:ind w:left="1442" w:right="0" w:hanging="946"/>
        <w:jc w:val="left"/>
        <w:rPr>
          <w:sz w:val="21"/>
        </w:rPr>
      </w:pPr>
      <w:r>
        <w:rPr>
          <w:spacing w:val="-3"/>
          <w:sz w:val="21"/>
        </w:rPr>
        <w:t>动词：始终以行动为导向，使用行为动词，要求体现责任承担程度和职责完成方式。</w:t>
      </w:r>
    </w:p>
    <w:p>
      <w:pPr>
        <w:pStyle w:val="9"/>
        <w:numPr>
          <w:ilvl w:val="3"/>
          <w:numId w:val="1"/>
        </w:numPr>
        <w:tabs>
          <w:tab w:val="left" w:pos="1441"/>
          <w:tab w:val="left" w:pos="1442"/>
        </w:tabs>
        <w:spacing w:before="43" w:after="0" w:line="240" w:lineRule="auto"/>
        <w:ind w:left="1442" w:right="0" w:hanging="946"/>
        <w:jc w:val="left"/>
        <w:rPr>
          <w:sz w:val="21"/>
        </w:rPr>
      </w:pPr>
      <w:r>
        <w:rPr>
          <w:sz w:val="21"/>
        </w:rPr>
        <w:t>名词</w:t>
      </w:r>
      <w:r>
        <w:rPr>
          <w:spacing w:val="-3"/>
          <w:sz w:val="21"/>
        </w:rPr>
        <w:t>（名词性短语</w:t>
      </w:r>
      <w:r>
        <w:rPr>
          <w:sz w:val="21"/>
        </w:rPr>
        <w:t>）</w:t>
      </w:r>
      <w:r>
        <w:rPr>
          <w:spacing w:val="-3"/>
          <w:sz w:val="21"/>
        </w:rPr>
        <w:t>：动作的实施对象，体现动词的作用，即干什么。</w:t>
      </w:r>
    </w:p>
    <w:p>
      <w:pPr>
        <w:pStyle w:val="9"/>
        <w:numPr>
          <w:ilvl w:val="3"/>
          <w:numId w:val="1"/>
        </w:numPr>
        <w:tabs>
          <w:tab w:val="left" w:pos="1441"/>
          <w:tab w:val="left" w:pos="1442"/>
        </w:tabs>
        <w:spacing w:before="43" w:after="0" w:line="278" w:lineRule="auto"/>
        <w:ind w:left="496" w:right="321" w:firstLine="0"/>
        <w:jc w:val="left"/>
        <w:rPr>
          <w:sz w:val="21"/>
        </w:rPr>
      </w:pPr>
      <w:r>
        <w:rPr>
          <w:spacing w:val="-7"/>
          <w:sz w:val="21"/>
        </w:rPr>
        <w:t>解释性短语：核心成果</w:t>
      </w:r>
      <w:r>
        <w:rPr>
          <w:spacing w:val="-3"/>
          <w:sz w:val="21"/>
        </w:rPr>
        <w:t>（</w:t>
      </w:r>
      <w:r>
        <w:rPr>
          <w:sz w:val="21"/>
        </w:rPr>
        <w:t>目标</w:t>
      </w:r>
      <w:r>
        <w:rPr>
          <w:spacing w:val="-21"/>
          <w:sz w:val="21"/>
        </w:rPr>
        <w:t>）</w:t>
      </w:r>
      <w:r>
        <w:rPr>
          <w:spacing w:val="-7"/>
          <w:sz w:val="21"/>
        </w:rPr>
        <w:t>，工作职责的最终成果是什么，解答为什么要进行该项工作。</w:t>
      </w:r>
      <w:r>
        <w:rPr>
          <w:spacing w:val="-5"/>
          <w:sz w:val="21"/>
        </w:rPr>
        <w:t>解释性短语并非必须填写的，具体视工作任务而定。</w:t>
      </w:r>
    </w:p>
    <w:p>
      <w:pPr>
        <w:spacing w:after="0" w:line="278" w:lineRule="auto"/>
        <w:jc w:val="left"/>
        <w:rPr>
          <w:sz w:val="21"/>
        </w:rPr>
        <w:sectPr>
          <w:pgSz w:w="11910" w:h="16840"/>
          <w:pgMar w:top="1660" w:right="700" w:bottom="1340" w:left="920" w:header="1441" w:footer="1140" w:gutter="0"/>
          <w:cols w:space="720" w:num="1"/>
        </w:sectPr>
      </w:pPr>
    </w:p>
    <w:p>
      <w:pPr>
        <w:pStyle w:val="3"/>
        <w:spacing w:before="7"/>
        <w:rPr>
          <w:sz w:val="14"/>
        </w:rPr>
      </w:pPr>
    </w:p>
    <w:p>
      <w:pPr>
        <w:pStyle w:val="9"/>
        <w:numPr>
          <w:ilvl w:val="3"/>
          <w:numId w:val="1"/>
        </w:numPr>
        <w:tabs>
          <w:tab w:val="left" w:pos="1158"/>
          <w:tab w:val="left" w:pos="1159"/>
        </w:tabs>
        <w:spacing w:before="72" w:after="0" w:line="240" w:lineRule="auto"/>
        <w:ind w:left="1158" w:right="0" w:hanging="947"/>
        <w:jc w:val="left"/>
        <w:rPr>
          <w:sz w:val="21"/>
        </w:rPr>
      </w:pPr>
      <w:r>
        <w:rPr>
          <w:spacing w:val="-3"/>
          <w:sz w:val="21"/>
        </w:rPr>
        <w:t>工作任务填写要领如下：</w:t>
      </w:r>
    </w:p>
    <w:p>
      <w:pPr>
        <w:pStyle w:val="9"/>
        <w:numPr>
          <w:ilvl w:val="4"/>
          <w:numId w:val="1"/>
        </w:numPr>
        <w:tabs>
          <w:tab w:val="left" w:pos="1053"/>
          <w:tab w:val="left" w:pos="1054"/>
        </w:tabs>
        <w:spacing w:before="43" w:after="0" w:line="278" w:lineRule="auto"/>
        <w:ind w:left="1053" w:right="709" w:hanging="420"/>
        <w:jc w:val="left"/>
        <w:rPr>
          <w:sz w:val="21"/>
        </w:rPr>
      </w:pPr>
      <w:r>
        <w:rPr>
          <w:spacing w:val="-6"/>
          <w:sz w:val="21"/>
        </w:rPr>
        <w:t xml:space="preserve">填写本岗位 </w:t>
      </w:r>
      <w:r>
        <w:rPr>
          <w:sz w:val="21"/>
        </w:rPr>
        <w:t>80</w:t>
      </w:r>
      <w:r>
        <w:rPr>
          <w:spacing w:val="-6"/>
          <w:sz w:val="21"/>
        </w:rPr>
        <w:t>%以上工作时间从事的主要工作内容，不应列入临时性的工作，不应有“负责领</w:t>
      </w:r>
      <w:r>
        <w:rPr>
          <w:spacing w:val="-4"/>
          <w:sz w:val="21"/>
        </w:rPr>
        <w:t>导交办的其他工作”等不具体的内容；</w:t>
      </w:r>
    </w:p>
    <w:p>
      <w:pPr>
        <w:pStyle w:val="9"/>
        <w:numPr>
          <w:ilvl w:val="4"/>
          <w:numId w:val="1"/>
        </w:numPr>
        <w:tabs>
          <w:tab w:val="left" w:pos="1053"/>
          <w:tab w:val="left" w:pos="1054"/>
        </w:tabs>
        <w:spacing w:before="0" w:after="0" w:line="278" w:lineRule="auto"/>
        <w:ind w:left="1053" w:right="712" w:hanging="420"/>
        <w:jc w:val="left"/>
        <w:rPr>
          <w:sz w:val="21"/>
        </w:rPr>
      </w:pPr>
      <w:r>
        <w:rPr>
          <w:spacing w:val="-5"/>
          <w:sz w:val="21"/>
        </w:rPr>
        <w:t xml:space="preserve">每一项工作职责可以有多项工作任务的描述，数量应控制在 </w:t>
      </w:r>
      <w:r>
        <w:rPr>
          <w:sz w:val="21"/>
        </w:rPr>
        <w:t>12</w:t>
      </w:r>
      <w:r>
        <w:rPr>
          <w:spacing w:val="-12"/>
          <w:sz w:val="21"/>
        </w:rPr>
        <w:t xml:space="preserve"> 项以内，高层岗位宜 </w:t>
      </w:r>
      <w:r>
        <w:rPr>
          <w:sz w:val="21"/>
        </w:rPr>
        <w:t>8</w:t>
      </w:r>
      <w:r>
        <w:rPr>
          <w:spacing w:val="-22"/>
          <w:sz w:val="21"/>
        </w:rPr>
        <w:t xml:space="preserve"> 项</w:t>
      </w:r>
      <w:r>
        <w:rPr>
          <w:sz w:val="21"/>
        </w:rPr>
        <w:t xml:space="preserve">～12 </w:t>
      </w:r>
      <w:r>
        <w:rPr>
          <w:spacing w:val="-10"/>
          <w:sz w:val="21"/>
        </w:rPr>
        <w:t xml:space="preserve">项，中层岗位宜 </w:t>
      </w:r>
      <w:r>
        <w:rPr>
          <w:sz w:val="21"/>
        </w:rPr>
        <w:t>6</w:t>
      </w:r>
      <w:r>
        <w:rPr>
          <w:spacing w:val="-28"/>
          <w:sz w:val="21"/>
        </w:rPr>
        <w:t xml:space="preserve"> 项</w:t>
      </w:r>
      <w:r>
        <w:rPr>
          <w:sz w:val="21"/>
        </w:rPr>
        <w:t>～10</w:t>
      </w:r>
      <w:r>
        <w:rPr>
          <w:spacing w:val="-14"/>
          <w:sz w:val="21"/>
        </w:rPr>
        <w:t xml:space="preserve"> 项，基层岗位宜 </w:t>
      </w:r>
      <w:r>
        <w:rPr>
          <w:sz w:val="21"/>
        </w:rPr>
        <w:t>4</w:t>
      </w:r>
      <w:r>
        <w:rPr>
          <w:spacing w:val="-28"/>
          <w:sz w:val="21"/>
        </w:rPr>
        <w:t xml:space="preserve"> 项</w:t>
      </w:r>
      <w:r>
        <w:rPr>
          <w:sz w:val="21"/>
        </w:rPr>
        <w:t>～8</w:t>
      </w:r>
      <w:r>
        <w:rPr>
          <w:spacing w:val="-19"/>
          <w:sz w:val="21"/>
        </w:rPr>
        <w:t xml:space="preserve"> 项；</w:t>
      </w:r>
    </w:p>
    <w:p>
      <w:pPr>
        <w:pStyle w:val="9"/>
        <w:numPr>
          <w:ilvl w:val="4"/>
          <w:numId w:val="1"/>
        </w:numPr>
        <w:tabs>
          <w:tab w:val="left" w:pos="1053"/>
          <w:tab w:val="left" w:pos="1054"/>
        </w:tabs>
        <w:spacing w:before="0" w:after="0" w:line="278" w:lineRule="auto"/>
        <w:ind w:left="1053" w:right="709" w:hanging="420"/>
        <w:jc w:val="left"/>
        <w:rPr>
          <w:sz w:val="21"/>
        </w:rPr>
      </w:pPr>
      <w:r>
        <w:rPr>
          <w:spacing w:val="-7"/>
          <w:sz w:val="21"/>
        </w:rPr>
        <w:t>工作任务可按照履行职责占用的时间或者职责的重要程度排列。管理类和专业技术类工作可按</w:t>
      </w:r>
      <w:r>
        <w:rPr>
          <w:spacing w:val="-5"/>
          <w:sz w:val="21"/>
        </w:rPr>
        <w:t>照工作重要程度进行排列，技能操作类工作可按照占用工作时间排列；</w:t>
      </w:r>
    </w:p>
    <w:p>
      <w:pPr>
        <w:pStyle w:val="9"/>
        <w:numPr>
          <w:ilvl w:val="4"/>
          <w:numId w:val="1"/>
        </w:numPr>
        <w:tabs>
          <w:tab w:val="left" w:pos="1053"/>
          <w:tab w:val="left" w:pos="1054"/>
        </w:tabs>
        <w:spacing w:before="0" w:after="0" w:line="278" w:lineRule="auto"/>
        <w:ind w:left="1053" w:right="709" w:hanging="420"/>
        <w:jc w:val="left"/>
        <w:rPr>
          <w:sz w:val="21"/>
        </w:rPr>
      </w:pPr>
      <w:r>
        <w:rPr>
          <w:spacing w:val="-8"/>
          <w:sz w:val="21"/>
        </w:rPr>
        <w:t>工作任务描述应使用准确规范化的动词，不同的层级描述应不相同，不宜采用容易引起歧义的</w:t>
      </w:r>
      <w:r>
        <w:rPr>
          <w:spacing w:val="-7"/>
          <w:sz w:val="21"/>
        </w:rPr>
        <w:t xml:space="preserve">模糊化的动词，如“负责”“管理”等。岗位说明书编写参考动词见表 </w:t>
      </w:r>
      <w:r>
        <w:rPr>
          <w:sz w:val="21"/>
        </w:rPr>
        <w:t>2；</w:t>
      </w:r>
    </w:p>
    <w:p>
      <w:pPr>
        <w:pStyle w:val="3"/>
        <w:tabs>
          <w:tab w:val="left" w:pos="525"/>
        </w:tabs>
        <w:spacing w:before="155"/>
        <w:ind w:right="501"/>
        <w:jc w:val="center"/>
        <w:rPr>
          <w:rFonts w:hint="eastAsia" w:ascii="黑体" w:eastAsia="黑体"/>
        </w:rPr>
      </w:pPr>
      <w:r>
        <w:rPr>
          <w:rFonts w:hint="eastAsia" w:ascii="黑体" w:eastAsia="黑体"/>
        </w:rPr>
        <w:t>表2</w:t>
      </w:r>
      <w:r>
        <w:rPr>
          <w:rFonts w:hint="eastAsia" w:ascii="黑体" w:eastAsia="黑体"/>
        </w:rPr>
        <w:tab/>
      </w:r>
      <w:r>
        <w:rPr>
          <w:rFonts w:hint="eastAsia" w:ascii="黑体" w:eastAsia="黑体"/>
        </w:rPr>
        <w:t>参考</w:t>
      </w:r>
      <w:r>
        <w:rPr>
          <w:rFonts w:hint="eastAsia" w:ascii="黑体" w:eastAsia="黑体"/>
          <w:spacing w:val="-3"/>
        </w:rPr>
        <w:t>动</w:t>
      </w:r>
      <w:r>
        <w:rPr>
          <w:rFonts w:hint="eastAsia" w:ascii="黑体" w:eastAsia="黑体"/>
        </w:rPr>
        <w:t>词表</w:t>
      </w:r>
    </w:p>
    <w:p>
      <w:pPr>
        <w:pStyle w:val="3"/>
        <w:spacing w:before="10"/>
        <w:rPr>
          <w:rFonts w:ascii="黑体"/>
          <w:sz w:val="13"/>
        </w:rPr>
      </w:pPr>
    </w:p>
    <w:tbl>
      <w:tblPr>
        <w:tblStyle w:val="6"/>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0"/>
        <w:gridCol w:w="78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2" w:hRule="atLeast"/>
        </w:trPr>
        <w:tc>
          <w:tcPr>
            <w:tcW w:w="1740" w:type="dxa"/>
          </w:tcPr>
          <w:p>
            <w:pPr>
              <w:pStyle w:val="10"/>
              <w:spacing w:before="5"/>
              <w:rPr>
                <w:rFonts w:ascii="黑体"/>
                <w:sz w:val="14"/>
              </w:rPr>
            </w:pPr>
          </w:p>
          <w:p>
            <w:pPr>
              <w:pStyle w:val="10"/>
              <w:ind w:left="624" w:right="616"/>
              <w:jc w:val="center"/>
              <w:rPr>
                <w:sz w:val="18"/>
              </w:rPr>
            </w:pPr>
            <w:r>
              <w:rPr>
                <w:sz w:val="18"/>
              </w:rPr>
              <w:t>项 目</w:t>
            </w:r>
          </w:p>
        </w:tc>
        <w:tc>
          <w:tcPr>
            <w:tcW w:w="7832" w:type="dxa"/>
          </w:tcPr>
          <w:p>
            <w:pPr>
              <w:pStyle w:val="10"/>
              <w:spacing w:before="5"/>
              <w:rPr>
                <w:rFonts w:ascii="黑体"/>
                <w:sz w:val="14"/>
              </w:rPr>
            </w:pPr>
          </w:p>
          <w:p>
            <w:pPr>
              <w:pStyle w:val="10"/>
              <w:ind w:left="3535" w:right="3527"/>
              <w:jc w:val="center"/>
              <w:rPr>
                <w:sz w:val="18"/>
              </w:rPr>
            </w:pPr>
            <w:r>
              <w:rPr>
                <w:sz w:val="18"/>
              </w:rPr>
              <w:t>动词词汇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1" w:hRule="atLeast"/>
        </w:trPr>
        <w:tc>
          <w:tcPr>
            <w:tcW w:w="1740" w:type="dxa"/>
          </w:tcPr>
          <w:p>
            <w:pPr>
              <w:pStyle w:val="10"/>
              <w:rPr>
                <w:rFonts w:ascii="黑体"/>
                <w:sz w:val="17"/>
              </w:rPr>
            </w:pPr>
          </w:p>
          <w:p>
            <w:pPr>
              <w:pStyle w:val="10"/>
              <w:spacing w:line="324" w:lineRule="auto"/>
              <w:ind w:left="107" w:right="84"/>
              <w:rPr>
                <w:sz w:val="18"/>
              </w:rPr>
            </w:pPr>
            <w:r>
              <w:rPr>
                <w:sz w:val="18"/>
              </w:rPr>
              <w:t>制度、方案、计划等文件</w:t>
            </w:r>
          </w:p>
        </w:tc>
        <w:tc>
          <w:tcPr>
            <w:tcW w:w="7832" w:type="dxa"/>
          </w:tcPr>
          <w:p>
            <w:pPr>
              <w:pStyle w:val="10"/>
              <w:rPr>
                <w:rFonts w:ascii="黑体"/>
                <w:sz w:val="18"/>
              </w:rPr>
            </w:pPr>
          </w:p>
          <w:p>
            <w:pPr>
              <w:pStyle w:val="10"/>
              <w:spacing w:before="143"/>
              <w:ind w:left="108"/>
              <w:rPr>
                <w:sz w:val="18"/>
              </w:rPr>
            </w:pPr>
            <w:r>
              <w:rPr>
                <w:sz w:val="18"/>
              </w:rPr>
              <w:t>草拟、拟定、审核、审定、转呈、下达、备案、存档、提出意见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740" w:type="dxa"/>
          </w:tcPr>
          <w:p>
            <w:pPr>
              <w:pStyle w:val="10"/>
              <w:spacing w:before="160"/>
              <w:ind w:left="107"/>
              <w:rPr>
                <w:sz w:val="18"/>
              </w:rPr>
            </w:pPr>
            <w:r>
              <w:rPr>
                <w:sz w:val="18"/>
              </w:rPr>
              <w:t>信息、资料等</w:t>
            </w:r>
          </w:p>
        </w:tc>
        <w:tc>
          <w:tcPr>
            <w:tcW w:w="7832" w:type="dxa"/>
          </w:tcPr>
          <w:p>
            <w:pPr>
              <w:pStyle w:val="10"/>
              <w:spacing w:before="160"/>
              <w:ind w:left="108"/>
              <w:rPr>
                <w:sz w:val="18"/>
              </w:rPr>
            </w:pPr>
            <w:r>
              <w:rPr>
                <w:sz w:val="18"/>
              </w:rPr>
              <w:t>调查、收集、整理、分析、总结、反馈、转达、通知、发布、维护、维持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1740" w:type="dxa"/>
          </w:tcPr>
          <w:p>
            <w:pPr>
              <w:pStyle w:val="10"/>
              <w:spacing w:before="158"/>
              <w:ind w:left="107"/>
              <w:rPr>
                <w:sz w:val="18"/>
              </w:rPr>
            </w:pPr>
            <w:r>
              <w:rPr>
                <w:sz w:val="18"/>
              </w:rPr>
              <w:t>思考行为</w:t>
            </w:r>
          </w:p>
        </w:tc>
        <w:tc>
          <w:tcPr>
            <w:tcW w:w="7832" w:type="dxa"/>
          </w:tcPr>
          <w:p>
            <w:pPr>
              <w:pStyle w:val="10"/>
              <w:spacing w:before="158"/>
              <w:ind w:left="108"/>
              <w:rPr>
                <w:sz w:val="18"/>
              </w:rPr>
            </w:pPr>
            <w:r>
              <w:rPr>
                <w:sz w:val="18"/>
              </w:rPr>
              <w:t>研究、参与、计划、发展、预测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740" w:type="dxa"/>
          </w:tcPr>
          <w:p>
            <w:pPr>
              <w:pStyle w:val="10"/>
              <w:rPr>
                <w:rFonts w:ascii="黑体"/>
                <w:sz w:val="18"/>
              </w:rPr>
            </w:pPr>
          </w:p>
          <w:p>
            <w:pPr>
              <w:pStyle w:val="10"/>
              <w:spacing w:before="10"/>
              <w:rPr>
                <w:rFonts w:ascii="黑体"/>
                <w:sz w:val="22"/>
              </w:rPr>
            </w:pPr>
          </w:p>
          <w:p>
            <w:pPr>
              <w:pStyle w:val="10"/>
              <w:spacing w:before="1"/>
              <w:ind w:left="107"/>
              <w:rPr>
                <w:sz w:val="18"/>
              </w:rPr>
            </w:pPr>
            <w:r>
              <w:rPr>
                <w:sz w:val="18"/>
              </w:rPr>
              <w:t>直接行动行为</w:t>
            </w:r>
          </w:p>
        </w:tc>
        <w:tc>
          <w:tcPr>
            <w:tcW w:w="7832" w:type="dxa"/>
          </w:tcPr>
          <w:p>
            <w:pPr>
              <w:pStyle w:val="10"/>
              <w:spacing w:before="6"/>
              <w:rPr>
                <w:rFonts w:ascii="黑体"/>
                <w:sz w:val="16"/>
              </w:rPr>
            </w:pPr>
          </w:p>
          <w:p>
            <w:pPr>
              <w:pStyle w:val="10"/>
              <w:spacing w:line="324" w:lineRule="auto"/>
              <w:ind w:left="108" w:right="97"/>
              <w:jc w:val="both"/>
              <w:rPr>
                <w:sz w:val="18"/>
              </w:rPr>
            </w:pPr>
            <w:r>
              <w:rPr>
                <w:sz w:val="18"/>
              </w:rPr>
              <w:t>组织、执行、控制、监管、采用、参加、阐明、解释、提供、协调、协助、检查、核对、获得、办理、主持、安排、操作、接待、建设、宣传、考核、培训、应用、运行、录取、验收、巡检、推广、开展、保养、处置、领取、发放、保管、排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6" w:hRule="atLeast"/>
        </w:trPr>
        <w:tc>
          <w:tcPr>
            <w:tcW w:w="1740" w:type="dxa"/>
          </w:tcPr>
          <w:p>
            <w:pPr>
              <w:pStyle w:val="10"/>
              <w:spacing w:before="155"/>
              <w:ind w:left="107"/>
              <w:rPr>
                <w:sz w:val="18"/>
              </w:rPr>
            </w:pPr>
            <w:r>
              <w:rPr>
                <w:sz w:val="18"/>
              </w:rPr>
              <w:t>上级行为</w:t>
            </w:r>
          </w:p>
        </w:tc>
        <w:tc>
          <w:tcPr>
            <w:tcW w:w="7832" w:type="dxa"/>
          </w:tcPr>
          <w:p>
            <w:pPr>
              <w:pStyle w:val="10"/>
              <w:spacing w:before="155"/>
              <w:ind w:left="108"/>
              <w:rPr>
                <w:sz w:val="18"/>
              </w:rPr>
            </w:pPr>
            <w:r>
              <w:rPr>
                <w:sz w:val="18"/>
              </w:rPr>
              <w:t>批准、指导、确立、规划</w:t>
            </w:r>
          </w:p>
        </w:tc>
      </w:tr>
    </w:tbl>
    <w:p>
      <w:pPr>
        <w:pStyle w:val="3"/>
        <w:spacing w:before="1"/>
        <w:rPr>
          <w:rFonts w:ascii="黑体"/>
          <w:sz w:val="26"/>
        </w:rPr>
      </w:pPr>
    </w:p>
    <w:p>
      <w:pPr>
        <w:pStyle w:val="9"/>
        <w:numPr>
          <w:ilvl w:val="4"/>
          <w:numId w:val="1"/>
        </w:numPr>
        <w:tabs>
          <w:tab w:val="left" w:pos="1053"/>
          <w:tab w:val="left" w:pos="1054"/>
        </w:tabs>
        <w:spacing w:before="0" w:after="0" w:line="240" w:lineRule="auto"/>
        <w:ind w:left="1053" w:right="0" w:hanging="421"/>
        <w:jc w:val="left"/>
        <w:rPr>
          <w:sz w:val="21"/>
        </w:rPr>
      </w:pPr>
      <w:r>
        <w:rPr>
          <w:spacing w:val="-3"/>
          <w:sz w:val="21"/>
        </w:rPr>
        <w:t>工作任务填写不宜使用简称或者缩略语，以便于不熟悉本企业、本行业的人都能读懂。</w:t>
      </w:r>
    </w:p>
    <w:p>
      <w:pPr>
        <w:spacing w:before="59"/>
        <w:ind w:left="573" w:right="0" w:firstLine="0"/>
        <w:jc w:val="left"/>
        <w:rPr>
          <w:rFonts w:hint="eastAsia" w:ascii="黑体" w:eastAsia="黑体"/>
          <w:sz w:val="18"/>
        </w:rPr>
      </w:pPr>
      <w:r>
        <w:rPr>
          <w:rFonts w:hint="eastAsia" w:ascii="黑体" w:eastAsia="黑体"/>
          <w:sz w:val="18"/>
        </w:rPr>
        <w:t>示例1：</w:t>
      </w:r>
    </w:p>
    <w:p>
      <w:pPr>
        <w:spacing w:before="66"/>
        <w:ind w:left="573" w:right="0" w:firstLine="0"/>
        <w:jc w:val="left"/>
        <w:rPr>
          <w:sz w:val="18"/>
        </w:rPr>
      </w:pPr>
      <w:r>
        <w:rPr>
          <w:sz w:val="18"/>
        </w:rPr>
        <w:t>根据生产经营计划，组织开展或协助完成</w:t>
      </w:r>
      <w:r>
        <w:rPr>
          <w:sz w:val="21"/>
        </w:rPr>
        <w:t>××××</w:t>
      </w:r>
      <w:r>
        <w:rPr>
          <w:sz w:val="18"/>
        </w:rPr>
        <w:t>工作，确保</w:t>
      </w:r>
      <w:r>
        <w:rPr>
          <w:sz w:val="21"/>
        </w:rPr>
        <w:t>××××</w:t>
      </w:r>
      <w:r>
        <w:rPr>
          <w:sz w:val="18"/>
        </w:rPr>
        <w:t>。</w:t>
      </w:r>
    </w:p>
    <w:p>
      <w:pPr>
        <w:spacing w:before="58"/>
        <w:ind w:left="573" w:right="0" w:firstLine="0"/>
        <w:jc w:val="left"/>
        <w:rPr>
          <w:rFonts w:hint="eastAsia" w:ascii="黑体" w:eastAsia="黑体"/>
          <w:sz w:val="18"/>
        </w:rPr>
      </w:pPr>
      <w:r>
        <w:rPr>
          <w:rFonts w:hint="eastAsia" w:ascii="黑体" w:eastAsia="黑体"/>
          <w:sz w:val="18"/>
        </w:rPr>
        <w:t>示例2：</w:t>
      </w:r>
    </w:p>
    <w:p>
      <w:pPr>
        <w:spacing w:before="67"/>
        <w:ind w:left="573" w:right="0" w:firstLine="0"/>
        <w:jc w:val="left"/>
        <w:rPr>
          <w:sz w:val="18"/>
        </w:rPr>
      </w:pPr>
      <w:r>
        <w:rPr>
          <w:sz w:val="18"/>
        </w:rPr>
        <w:t>组织完成</w:t>
      </w:r>
      <w:r>
        <w:rPr>
          <w:sz w:val="21"/>
        </w:rPr>
        <w:t>××××</w:t>
      </w:r>
      <w:r>
        <w:rPr>
          <w:sz w:val="18"/>
        </w:rPr>
        <w:t>工作。</w:t>
      </w:r>
    </w:p>
    <w:p>
      <w:pPr>
        <w:spacing w:before="58"/>
        <w:ind w:left="573" w:right="0" w:firstLine="0"/>
        <w:jc w:val="left"/>
        <w:rPr>
          <w:rFonts w:hint="eastAsia" w:ascii="黑体" w:eastAsia="黑体"/>
          <w:sz w:val="18"/>
        </w:rPr>
      </w:pPr>
      <w:r>
        <w:rPr>
          <w:rFonts w:hint="eastAsia" w:ascii="黑体" w:eastAsia="黑体"/>
          <w:sz w:val="18"/>
        </w:rPr>
        <w:t>示例3：</w:t>
      </w:r>
    </w:p>
    <w:p>
      <w:pPr>
        <w:spacing w:before="66"/>
        <w:ind w:left="573" w:right="0" w:firstLine="0"/>
        <w:jc w:val="left"/>
        <w:rPr>
          <w:sz w:val="18"/>
        </w:rPr>
      </w:pPr>
      <w:r>
        <w:rPr>
          <w:sz w:val="18"/>
        </w:rPr>
        <w:t>协助</w:t>
      </w:r>
      <w:r>
        <w:rPr>
          <w:sz w:val="21"/>
        </w:rPr>
        <w:t>××××</w:t>
      </w:r>
      <w:r>
        <w:rPr>
          <w:sz w:val="18"/>
        </w:rPr>
        <w:t>工作。</w:t>
      </w:r>
    </w:p>
    <w:p>
      <w:pPr>
        <w:pStyle w:val="3"/>
        <w:spacing w:before="6"/>
        <w:rPr>
          <w:sz w:val="15"/>
        </w:rPr>
      </w:pPr>
    </w:p>
    <w:p>
      <w:pPr>
        <w:pStyle w:val="9"/>
        <w:numPr>
          <w:ilvl w:val="1"/>
          <w:numId w:val="1"/>
        </w:numPr>
        <w:tabs>
          <w:tab w:val="left" w:pos="738"/>
          <w:tab w:val="left" w:pos="739"/>
        </w:tabs>
        <w:spacing w:before="1" w:after="0" w:line="240" w:lineRule="auto"/>
        <w:ind w:left="738" w:right="0" w:hanging="527"/>
        <w:jc w:val="left"/>
        <w:rPr>
          <w:rFonts w:hint="eastAsia" w:ascii="黑体" w:eastAsia="黑体"/>
          <w:sz w:val="21"/>
        </w:rPr>
      </w:pPr>
      <w:r>
        <w:rPr>
          <w:rFonts w:hint="eastAsia" w:ascii="黑体" w:eastAsia="黑体"/>
          <w:spacing w:val="-1"/>
          <w:sz w:val="21"/>
        </w:rPr>
        <w:t>岗位权限</w:t>
      </w:r>
    </w:p>
    <w:p>
      <w:pPr>
        <w:pStyle w:val="3"/>
        <w:spacing w:before="6"/>
        <w:rPr>
          <w:rFonts w:ascii="黑体"/>
          <w:sz w:val="15"/>
        </w:rPr>
      </w:pPr>
    </w:p>
    <w:p>
      <w:pPr>
        <w:pStyle w:val="9"/>
        <w:numPr>
          <w:ilvl w:val="2"/>
          <w:numId w:val="1"/>
        </w:numPr>
        <w:tabs>
          <w:tab w:val="left" w:pos="947"/>
          <w:tab w:val="left" w:pos="948"/>
        </w:tabs>
        <w:spacing w:before="0" w:after="0" w:line="278" w:lineRule="auto"/>
        <w:ind w:left="212" w:right="719" w:firstLine="0"/>
        <w:jc w:val="left"/>
        <w:rPr>
          <w:sz w:val="21"/>
        </w:rPr>
      </w:pPr>
      <w:r>
        <w:rPr>
          <w:spacing w:val="-3"/>
          <w:sz w:val="21"/>
        </w:rPr>
        <w:t>岗位权限是企业授予本岗位任职者对本岗位工作所涉及的人、财、事的处置权力，以及开展与工作相关活动的决定权。</w:t>
      </w:r>
    </w:p>
    <w:p>
      <w:pPr>
        <w:pStyle w:val="9"/>
        <w:numPr>
          <w:ilvl w:val="2"/>
          <w:numId w:val="1"/>
        </w:numPr>
        <w:tabs>
          <w:tab w:val="left" w:pos="947"/>
          <w:tab w:val="left" w:pos="948"/>
        </w:tabs>
        <w:spacing w:before="0" w:after="0" w:line="269" w:lineRule="exact"/>
        <w:ind w:left="947" w:right="0" w:hanging="736"/>
        <w:jc w:val="left"/>
        <w:rPr>
          <w:sz w:val="21"/>
        </w:rPr>
      </w:pPr>
      <w:r>
        <w:rPr>
          <w:spacing w:val="-3"/>
          <w:sz w:val="21"/>
        </w:rPr>
        <w:t>岗位权限描述结构为：具有</w:t>
      </w:r>
      <w:r>
        <w:rPr>
          <w:sz w:val="21"/>
        </w:rPr>
        <w:t>（</w:t>
      </w:r>
      <w:r>
        <w:rPr>
          <w:spacing w:val="-3"/>
          <w:sz w:val="21"/>
        </w:rPr>
        <w:t>处理、对</w:t>
      </w:r>
      <w:r>
        <w:rPr>
          <w:sz w:val="21"/>
        </w:rPr>
        <w:t>）</w:t>
      </w:r>
      <w:r>
        <w:rPr>
          <w:spacing w:val="-1"/>
          <w:sz w:val="21"/>
        </w:rPr>
        <w:t>××××事项的××权。</w:t>
      </w:r>
    </w:p>
    <w:p>
      <w:pPr>
        <w:pStyle w:val="9"/>
        <w:numPr>
          <w:ilvl w:val="2"/>
          <w:numId w:val="1"/>
        </w:numPr>
        <w:tabs>
          <w:tab w:val="left" w:pos="947"/>
          <w:tab w:val="left" w:pos="948"/>
        </w:tabs>
        <w:spacing w:before="43" w:after="0" w:line="240" w:lineRule="auto"/>
        <w:ind w:left="947" w:right="0" w:hanging="736"/>
        <w:jc w:val="left"/>
        <w:rPr>
          <w:sz w:val="21"/>
        </w:rPr>
      </w:pPr>
      <w:r>
        <w:rPr>
          <w:spacing w:val="-5"/>
          <w:sz w:val="21"/>
        </w:rPr>
        <w:t xml:space="preserve">岗位权限分为人事权限、财务权限和业务权限。岗位权限描述见表 </w:t>
      </w:r>
      <w:r>
        <w:rPr>
          <w:sz w:val="21"/>
        </w:rPr>
        <w:t>3。</w:t>
      </w:r>
    </w:p>
    <w:p>
      <w:pPr>
        <w:spacing w:after="0" w:line="240" w:lineRule="auto"/>
        <w:jc w:val="left"/>
        <w:rPr>
          <w:sz w:val="21"/>
        </w:rPr>
        <w:sectPr>
          <w:headerReference r:id="rId15" w:type="default"/>
          <w:headerReference r:id="rId16" w:type="even"/>
          <w:pgSz w:w="11910" w:h="16840"/>
          <w:pgMar w:top="1660" w:right="700" w:bottom="1340" w:left="920" w:header="1441" w:footer="1140" w:gutter="0"/>
          <w:cols w:space="720" w:num="1"/>
        </w:sectPr>
      </w:pPr>
    </w:p>
    <w:p>
      <w:pPr>
        <w:pStyle w:val="3"/>
        <w:spacing w:before="7"/>
        <w:rPr>
          <w:sz w:val="14"/>
        </w:rPr>
      </w:pPr>
    </w:p>
    <w:p>
      <w:pPr>
        <w:pStyle w:val="3"/>
        <w:tabs>
          <w:tab w:val="left" w:pos="590"/>
        </w:tabs>
        <w:spacing w:before="72"/>
        <w:ind w:left="65"/>
        <w:jc w:val="center"/>
        <w:rPr>
          <w:rFonts w:hint="eastAsia" w:ascii="黑体" w:eastAsia="黑体"/>
        </w:rPr>
      </w:pPr>
      <w:r>
        <w:rPr>
          <w:rFonts w:hint="eastAsia" w:ascii="黑体" w:eastAsia="黑体"/>
        </w:rPr>
        <w:t>表3</w:t>
      </w:r>
      <w:r>
        <w:rPr>
          <w:rFonts w:hint="eastAsia" w:ascii="黑体" w:eastAsia="黑体"/>
        </w:rPr>
        <w:tab/>
      </w:r>
      <w:r>
        <w:rPr>
          <w:rFonts w:hint="eastAsia" w:ascii="黑体" w:eastAsia="黑体"/>
        </w:rPr>
        <w:t>岗位</w:t>
      </w:r>
      <w:r>
        <w:rPr>
          <w:rFonts w:hint="eastAsia" w:ascii="黑体" w:eastAsia="黑体"/>
          <w:spacing w:val="-3"/>
        </w:rPr>
        <w:t>权</w:t>
      </w:r>
      <w:r>
        <w:rPr>
          <w:rFonts w:hint="eastAsia" w:ascii="黑体" w:eastAsia="黑体"/>
        </w:rPr>
        <w:t>限</w:t>
      </w:r>
      <w:r>
        <w:rPr>
          <w:rFonts w:hint="eastAsia" w:ascii="黑体" w:eastAsia="黑体"/>
          <w:spacing w:val="-3"/>
        </w:rPr>
        <w:t>描</w:t>
      </w:r>
      <w:r>
        <w:rPr>
          <w:rFonts w:hint="eastAsia" w:ascii="黑体" w:eastAsia="黑体"/>
        </w:rPr>
        <w:t>述表</w:t>
      </w:r>
    </w:p>
    <w:p>
      <w:pPr>
        <w:pStyle w:val="3"/>
        <w:spacing w:before="9"/>
        <w:rPr>
          <w:rFonts w:ascii="黑体"/>
          <w:sz w:val="13"/>
        </w:rPr>
      </w:pPr>
    </w:p>
    <w:tbl>
      <w:tblPr>
        <w:tblStyle w:val="6"/>
        <w:tblW w:w="0" w:type="auto"/>
        <w:tblInd w:w="3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6"/>
        <w:gridCol w:w="8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306" w:type="dxa"/>
          </w:tcPr>
          <w:p>
            <w:pPr>
              <w:pStyle w:val="10"/>
              <w:spacing w:before="81"/>
              <w:ind w:left="272" w:right="263"/>
              <w:jc w:val="center"/>
              <w:rPr>
                <w:sz w:val="18"/>
              </w:rPr>
            </w:pPr>
            <w:r>
              <w:rPr>
                <w:sz w:val="18"/>
              </w:rPr>
              <w:t>项目</w:t>
            </w:r>
          </w:p>
        </w:tc>
        <w:tc>
          <w:tcPr>
            <w:tcW w:w="8268" w:type="dxa"/>
          </w:tcPr>
          <w:p>
            <w:pPr>
              <w:pStyle w:val="10"/>
              <w:spacing w:before="81"/>
              <w:ind w:left="3753" w:right="3745"/>
              <w:jc w:val="center"/>
              <w:rPr>
                <w:sz w:val="18"/>
              </w:rPr>
            </w:pPr>
            <w:r>
              <w:rPr>
                <w:sz w:val="18"/>
              </w:rPr>
              <w:t>岗位权限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6" w:hRule="atLeast"/>
        </w:trPr>
        <w:tc>
          <w:tcPr>
            <w:tcW w:w="1306" w:type="dxa"/>
          </w:tcPr>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spacing w:before="2"/>
              <w:rPr>
                <w:rFonts w:ascii="黑体"/>
                <w:sz w:val="16"/>
              </w:rPr>
            </w:pPr>
          </w:p>
          <w:p>
            <w:pPr>
              <w:pStyle w:val="10"/>
              <w:ind w:left="272" w:right="263"/>
              <w:jc w:val="center"/>
              <w:rPr>
                <w:sz w:val="18"/>
              </w:rPr>
            </w:pPr>
            <w:r>
              <w:rPr>
                <w:sz w:val="18"/>
              </w:rPr>
              <w:t>人事权限</w:t>
            </w:r>
          </w:p>
        </w:tc>
        <w:tc>
          <w:tcPr>
            <w:tcW w:w="8268" w:type="dxa"/>
          </w:tcPr>
          <w:p>
            <w:pPr>
              <w:pStyle w:val="10"/>
              <w:spacing w:before="38"/>
              <w:ind w:left="107"/>
              <w:rPr>
                <w:sz w:val="18"/>
              </w:rPr>
            </w:pPr>
            <w:r>
              <w:rPr>
                <w:sz w:val="18"/>
              </w:rPr>
              <w:t>对部门内直接下属员工的考核、评价权</w:t>
            </w:r>
          </w:p>
          <w:p>
            <w:pPr>
              <w:pStyle w:val="10"/>
              <w:spacing w:before="81" w:line="324" w:lineRule="auto"/>
              <w:ind w:left="107" w:right="4188"/>
              <w:rPr>
                <w:sz w:val="18"/>
              </w:rPr>
            </w:pPr>
            <w:r>
              <w:rPr>
                <w:sz w:val="18"/>
              </w:rPr>
              <w:t>对部门内员工奖惩建议权，岗位调整、任免建议权对员工奖惩的决定权</w:t>
            </w:r>
          </w:p>
          <w:p>
            <w:pPr>
              <w:pStyle w:val="10"/>
              <w:spacing w:before="2"/>
              <w:ind w:left="107"/>
              <w:rPr>
                <w:sz w:val="18"/>
              </w:rPr>
            </w:pPr>
            <w:r>
              <w:rPr>
                <w:sz w:val="18"/>
              </w:rPr>
              <w:t>有对下属员工和各项业务工作的监督权</w:t>
            </w:r>
          </w:p>
          <w:p>
            <w:pPr>
              <w:pStyle w:val="10"/>
              <w:spacing w:before="81" w:line="324" w:lineRule="auto"/>
              <w:ind w:left="107" w:right="4008"/>
              <w:rPr>
                <w:sz w:val="18"/>
              </w:rPr>
            </w:pPr>
            <w:r>
              <w:rPr>
                <w:sz w:val="18"/>
              </w:rPr>
              <w:t>对直接下级的选择权、调配权、考核权、淘汰建议权对所属下级的工作争议有裁决权</w:t>
            </w:r>
          </w:p>
          <w:p>
            <w:pPr>
              <w:pStyle w:val="10"/>
              <w:spacing w:before="1"/>
              <w:ind w:left="107"/>
              <w:rPr>
                <w:sz w:val="18"/>
              </w:rPr>
            </w:pPr>
            <w:r>
              <w:rPr>
                <w:sz w:val="18"/>
              </w:rPr>
              <w:t>对下级的岗位调配有建议权</w:t>
            </w:r>
          </w:p>
          <w:p>
            <w:pPr>
              <w:pStyle w:val="10"/>
              <w:spacing w:before="82"/>
              <w:ind w:left="107"/>
              <w:rPr>
                <w:sz w:val="18"/>
              </w:rPr>
            </w:pPr>
            <w:r>
              <w:rPr>
                <w:sz w:val="18"/>
              </w:rPr>
              <w:t>对员工出勤的监督权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06" w:type="dxa"/>
          </w:tcPr>
          <w:p>
            <w:pPr>
              <w:pStyle w:val="10"/>
              <w:spacing w:before="2"/>
              <w:rPr>
                <w:rFonts w:ascii="黑体"/>
                <w:sz w:val="15"/>
              </w:rPr>
            </w:pPr>
          </w:p>
          <w:p>
            <w:pPr>
              <w:pStyle w:val="10"/>
              <w:ind w:left="272" w:right="263"/>
              <w:jc w:val="center"/>
              <w:rPr>
                <w:sz w:val="18"/>
              </w:rPr>
            </w:pPr>
            <w:r>
              <w:rPr>
                <w:sz w:val="18"/>
              </w:rPr>
              <w:t>财务权限</w:t>
            </w:r>
          </w:p>
        </w:tc>
        <w:tc>
          <w:tcPr>
            <w:tcW w:w="8268" w:type="dxa"/>
          </w:tcPr>
          <w:p>
            <w:pPr>
              <w:pStyle w:val="10"/>
              <w:spacing w:before="38"/>
              <w:ind w:left="107"/>
              <w:rPr>
                <w:sz w:val="18"/>
              </w:rPr>
            </w:pPr>
            <w:r>
              <w:rPr>
                <w:sz w:val="18"/>
              </w:rPr>
              <w:t>对本部门预算内费用使用权、审批权</w:t>
            </w:r>
          </w:p>
          <w:p>
            <w:pPr>
              <w:pStyle w:val="10"/>
              <w:spacing w:before="81"/>
              <w:ind w:left="107"/>
              <w:rPr>
                <w:sz w:val="18"/>
              </w:rPr>
            </w:pPr>
            <w:r>
              <w:rPr>
                <w:sz w:val="18"/>
              </w:rPr>
              <w:t>对本部门预算外费用审批权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1306" w:type="dxa"/>
          </w:tcPr>
          <w:p>
            <w:pPr>
              <w:pStyle w:val="10"/>
              <w:rPr>
                <w:rFonts w:ascii="黑体"/>
                <w:sz w:val="18"/>
              </w:rPr>
            </w:pPr>
          </w:p>
          <w:p>
            <w:pPr>
              <w:pStyle w:val="10"/>
              <w:spacing w:before="6"/>
              <w:rPr>
                <w:rFonts w:ascii="黑体"/>
                <w:sz w:val="21"/>
              </w:rPr>
            </w:pPr>
          </w:p>
          <w:p>
            <w:pPr>
              <w:pStyle w:val="10"/>
              <w:ind w:left="272" w:right="263"/>
              <w:jc w:val="center"/>
              <w:rPr>
                <w:sz w:val="18"/>
              </w:rPr>
            </w:pPr>
            <w:r>
              <w:rPr>
                <w:sz w:val="18"/>
              </w:rPr>
              <w:t>业务权限</w:t>
            </w:r>
          </w:p>
        </w:tc>
        <w:tc>
          <w:tcPr>
            <w:tcW w:w="8268" w:type="dxa"/>
          </w:tcPr>
          <w:p>
            <w:pPr>
              <w:pStyle w:val="10"/>
              <w:spacing w:before="38" w:line="324" w:lineRule="auto"/>
              <w:ind w:left="107" w:right="6348"/>
              <w:rPr>
                <w:sz w:val="18"/>
              </w:rPr>
            </w:pPr>
            <w:r>
              <w:rPr>
                <w:sz w:val="18"/>
              </w:rPr>
              <w:t>具有××××的决策权具有××××的建议权</w:t>
            </w:r>
          </w:p>
          <w:p>
            <w:pPr>
              <w:pStyle w:val="10"/>
              <w:spacing w:before="1"/>
              <w:ind w:left="107"/>
              <w:rPr>
                <w:sz w:val="18"/>
              </w:rPr>
            </w:pPr>
            <w:r>
              <w:rPr>
                <w:sz w:val="18"/>
              </w:rPr>
              <w:t>具有××××工作的监控权</w:t>
            </w:r>
          </w:p>
          <w:p>
            <w:pPr>
              <w:pStyle w:val="10"/>
              <w:spacing w:before="82"/>
              <w:ind w:left="107"/>
              <w:rPr>
                <w:sz w:val="18"/>
              </w:rPr>
            </w:pPr>
            <w:r>
              <w:rPr>
                <w:sz w:val="18"/>
              </w:rPr>
              <w:t>具有××××工作的知情权</w:t>
            </w:r>
          </w:p>
        </w:tc>
      </w:tr>
    </w:tbl>
    <w:p>
      <w:pPr>
        <w:pStyle w:val="9"/>
        <w:numPr>
          <w:ilvl w:val="2"/>
          <w:numId w:val="1"/>
        </w:numPr>
        <w:tabs>
          <w:tab w:val="left" w:pos="1230"/>
          <w:tab w:val="left" w:pos="1231"/>
        </w:tabs>
        <w:spacing w:before="23" w:after="0" w:line="240" w:lineRule="auto"/>
        <w:ind w:left="1230" w:right="0" w:hanging="735"/>
        <w:jc w:val="left"/>
        <w:rPr>
          <w:sz w:val="21"/>
        </w:rPr>
      </w:pPr>
      <w:r>
        <w:rPr>
          <w:spacing w:val="-6"/>
          <w:sz w:val="21"/>
        </w:rPr>
        <w:t xml:space="preserve">工作权限可分为若干项，工作权限等级界定见表 </w:t>
      </w:r>
      <w:r>
        <w:rPr>
          <w:spacing w:val="-3"/>
          <w:sz w:val="21"/>
        </w:rPr>
        <w:t>4</w:t>
      </w:r>
      <w:r>
        <w:rPr>
          <w:sz w:val="21"/>
        </w:rPr>
        <w:t>。</w:t>
      </w:r>
    </w:p>
    <w:p>
      <w:pPr>
        <w:pStyle w:val="3"/>
        <w:spacing w:before="6"/>
        <w:rPr>
          <w:sz w:val="15"/>
        </w:rPr>
      </w:pPr>
    </w:p>
    <w:p>
      <w:pPr>
        <w:pStyle w:val="3"/>
        <w:tabs>
          <w:tab w:val="left" w:pos="591"/>
        </w:tabs>
        <w:ind w:left="65"/>
        <w:jc w:val="center"/>
        <w:rPr>
          <w:rFonts w:hint="eastAsia" w:ascii="黑体" w:eastAsia="黑体"/>
        </w:rPr>
      </w:pPr>
      <w:r>
        <w:rPr>
          <w:rFonts w:hint="eastAsia" w:ascii="黑体" w:eastAsia="黑体"/>
        </w:rPr>
        <w:t>表4</w:t>
      </w:r>
      <w:r>
        <w:rPr>
          <w:rFonts w:hint="eastAsia" w:ascii="黑体" w:eastAsia="黑体"/>
        </w:rPr>
        <w:tab/>
      </w:r>
      <w:r>
        <w:rPr>
          <w:rFonts w:hint="eastAsia" w:ascii="黑体" w:eastAsia="黑体"/>
        </w:rPr>
        <w:t>工作</w:t>
      </w:r>
      <w:r>
        <w:rPr>
          <w:rFonts w:hint="eastAsia" w:ascii="黑体" w:eastAsia="黑体"/>
          <w:spacing w:val="-3"/>
        </w:rPr>
        <w:t>权</w:t>
      </w:r>
      <w:r>
        <w:rPr>
          <w:rFonts w:hint="eastAsia" w:ascii="黑体" w:eastAsia="黑体"/>
        </w:rPr>
        <w:t>限</w:t>
      </w:r>
      <w:r>
        <w:rPr>
          <w:rFonts w:hint="eastAsia" w:ascii="黑体" w:eastAsia="黑体"/>
          <w:spacing w:val="-3"/>
        </w:rPr>
        <w:t>等</w:t>
      </w:r>
      <w:r>
        <w:rPr>
          <w:rFonts w:hint="eastAsia" w:ascii="黑体" w:eastAsia="黑体"/>
        </w:rPr>
        <w:t>级</w:t>
      </w:r>
      <w:r>
        <w:rPr>
          <w:rFonts w:hint="eastAsia" w:ascii="黑体" w:eastAsia="黑体"/>
          <w:spacing w:val="-3"/>
        </w:rPr>
        <w:t>的</w:t>
      </w:r>
      <w:r>
        <w:rPr>
          <w:rFonts w:hint="eastAsia" w:ascii="黑体" w:eastAsia="黑体"/>
        </w:rPr>
        <w:t>界</w:t>
      </w:r>
      <w:r>
        <w:rPr>
          <w:rFonts w:hint="eastAsia" w:ascii="黑体" w:eastAsia="黑体"/>
          <w:spacing w:val="-3"/>
        </w:rPr>
        <w:t>定</w:t>
      </w:r>
      <w:r>
        <w:rPr>
          <w:rFonts w:hint="eastAsia" w:ascii="黑体" w:eastAsia="黑体"/>
        </w:rPr>
        <w:t>表</w:t>
      </w:r>
    </w:p>
    <w:p>
      <w:pPr>
        <w:pStyle w:val="3"/>
        <w:spacing w:before="10"/>
        <w:rPr>
          <w:rFonts w:ascii="黑体"/>
          <w:sz w:val="13"/>
        </w:rPr>
      </w:pPr>
    </w:p>
    <w:tbl>
      <w:tblPr>
        <w:tblStyle w:val="6"/>
        <w:tblW w:w="0" w:type="auto"/>
        <w:tblInd w:w="3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4"/>
        <w:gridCol w:w="76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1884" w:type="dxa"/>
          </w:tcPr>
          <w:p>
            <w:pPr>
              <w:pStyle w:val="10"/>
              <w:spacing w:before="81"/>
              <w:ind w:left="109" w:right="102"/>
              <w:jc w:val="center"/>
              <w:rPr>
                <w:sz w:val="18"/>
              </w:rPr>
            </w:pPr>
            <w:r>
              <w:rPr>
                <w:sz w:val="18"/>
              </w:rPr>
              <w:t>职权名称</w:t>
            </w:r>
          </w:p>
        </w:tc>
        <w:tc>
          <w:tcPr>
            <w:tcW w:w="7689" w:type="dxa"/>
          </w:tcPr>
          <w:p>
            <w:pPr>
              <w:pStyle w:val="10"/>
              <w:spacing w:before="81"/>
              <w:ind w:left="3645" w:right="3633"/>
              <w:jc w:val="center"/>
              <w:rPr>
                <w:sz w:val="18"/>
              </w:rPr>
            </w:pPr>
            <w:r>
              <w:rPr>
                <w:sz w:val="18"/>
              </w:rPr>
              <w:t>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884" w:type="dxa"/>
          </w:tcPr>
          <w:p>
            <w:pPr>
              <w:pStyle w:val="10"/>
              <w:spacing w:before="81"/>
              <w:ind w:left="9"/>
              <w:jc w:val="center"/>
              <w:rPr>
                <w:sz w:val="18"/>
              </w:rPr>
            </w:pPr>
            <w:r>
              <w:rPr>
                <w:sz w:val="18"/>
              </w:rPr>
              <w:t>无</w:t>
            </w:r>
          </w:p>
        </w:tc>
        <w:tc>
          <w:tcPr>
            <w:tcW w:w="7689" w:type="dxa"/>
          </w:tcPr>
          <w:p>
            <w:pPr>
              <w:pStyle w:val="10"/>
              <w:spacing w:before="81"/>
              <w:ind w:left="110"/>
              <w:rPr>
                <w:sz w:val="18"/>
              </w:rPr>
            </w:pPr>
            <w:r>
              <w:rPr>
                <w:sz w:val="18"/>
              </w:rPr>
              <w:t>无此相关权限要求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84" w:type="dxa"/>
          </w:tcPr>
          <w:p>
            <w:pPr>
              <w:pStyle w:val="10"/>
              <w:spacing w:before="81"/>
              <w:ind w:left="111" w:right="102"/>
              <w:jc w:val="center"/>
              <w:rPr>
                <w:sz w:val="18"/>
              </w:rPr>
            </w:pPr>
            <w:r>
              <w:rPr>
                <w:sz w:val="18"/>
              </w:rPr>
              <w:t>考核评价权</w:t>
            </w:r>
          </w:p>
        </w:tc>
        <w:tc>
          <w:tcPr>
            <w:tcW w:w="7689" w:type="dxa"/>
          </w:tcPr>
          <w:p>
            <w:pPr>
              <w:pStyle w:val="10"/>
              <w:spacing w:before="81"/>
              <w:ind w:left="110"/>
              <w:rPr>
                <w:sz w:val="18"/>
              </w:rPr>
            </w:pPr>
            <w:r>
              <w:rPr>
                <w:sz w:val="18"/>
              </w:rPr>
              <w:t>对员工工作业绩的考核评价权力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84" w:type="dxa"/>
          </w:tcPr>
          <w:p>
            <w:pPr>
              <w:pStyle w:val="10"/>
              <w:spacing w:before="81"/>
              <w:ind w:left="111" w:right="102"/>
              <w:jc w:val="center"/>
              <w:rPr>
                <w:sz w:val="18"/>
              </w:rPr>
            </w:pPr>
            <w:r>
              <w:rPr>
                <w:sz w:val="18"/>
              </w:rPr>
              <w:t>奖惩权、审核权</w:t>
            </w:r>
          </w:p>
        </w:tc>
        <w:tc>
          <w:tcPr>
            <w:tcW w:w="7689" w:type="dxa"/>
          </w:tcPr>
          <w:p>
            <w:pPr>
              <w:pStyle w:val="10"/>
              <w:spacing w:before="81"/>
              <w:ind w:left="110"/>
              <w:rPr>
                <w:sz w:val="18"/>
              </w:rPr>
            </w:pPr>
            <w:r>
              <w:rPr>
                <w:sz w:val="18"/>
              </w:rPr>
              <w:t>对员工工作行为所导致结果的奖励或处罚权力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884" w:type="dxa"/>
          </w:tcPr>
          <w:p>
            <w:pPr>
              <w:pStyle w:val="10"/>
              <w:spacing w:before="79"/>
              <w:ind w:left="111" w:right="102"/>
              <w:jc w:val="center"/>
              <w:rPr>
                <w:sz w:val="18"/>
              </w:rPr>
            </w:pPr>
            <w:r>
              <w:rPr>
                <w:sz w:val="18"/>
              </w:rPr>
              <w:t>审批权</w:t>
            </w:r>
          </w:p>
        </w:tc>
        <w:tc>
          <w:tcPr>
            <w:tcW w:w="7689" w:type="dxa"/>
          </w:tcPr>
          <w:p>
            <w:pPr>
              <w:pStyle w:val="10"/>
              <w:spacing w:before="79"/>
              <w:ind w:left="110"/>
              <w:rPr>
                <w:sz w:val="18"/>
              </w:rPr>
            </w:pPr>
            <w:r>
              <w:rPr>
                <w:sz w:val="18"/>
              </w:rPr>
              <w:t>对工作计划、制度、方案进行审议、修订、驳回等的权力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1884" w:type="dxa"/>
          </w:tcPr>
          <w:p>
            <w:pPr>
              <w:pStyle w:val="10"/>
              <w:spacing w:before="81"/>
              <w:ind w:left="111" w:right="102"/>
              <w:jc w:val="center"/>
              <w:rPr>
                <w:sz w:val="18"/>
              </w:rPr>
            </w:pPr>
            <w:r>
              <w:rPr>
                <w:sz w:val="18"/>
              </w:rPr>
              <w:t>批准权</w:t>
            </w:r>
          </w:p>
        </w:tc>
        <w:tc>
          <w:tcPr>
            <w:tcW w:w="7689" w:type="dxa"/>
          </w:tcPr>
          <w:p>
            <w:pPr>
              <w:pStyle w:val="10"/>
              <w:spacing w:before="81"/>
              <w:ind w:left="110"/>
              <w:rPr>
                <w:sz w:val="18"/>
              </w:rPr>
            </w:pPr>
            <w:r>
              <w:rPr>
                <w:sz w:val="18"/>
              </w:rPr>
              <w:t>对工作计划、制度、方案等批准执行的权力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884" w:type="dxa"/>
          </w:tcPr>
          <w:p>
            <w:pPr>
              <w:pStyle w:val="10"/>
              <w:spacing w:before="81"/>
              <w:ind w:left="111" w:right="102"/>
              <w:jc w:val="center"/>
              <w:rPr>
                <w:sz w:val="18"/>
              </w:rPr>
            </w:pPr>
            <w:r>
              <w:rPr>
                <w:sz w:val="18"/>
              </w:rPr>
              <w:t>建议权</w:t>
            </w:r>
          </w:p>
        </w:tc>
        <w:tc>
          <w:tcPr>
            <w:tcW w:w="7689" w:type="dxa"/>
          </w:tcPr>
          <w:p>
            <w:pPr>
              <w:pStyle w:val="10"/>
              <w:spacing w:before="81"/>
              <w:ind w:left="110"/>
              <w:rPr>
                <w:sz w:val="18"/>
              </w:rPr>
            </w:pPr>
            <w:r>
              <w:rPr>
                <w:sz w:val="18"/>
              </w:rPr>
              <w:t>对人、财、事和与工作相关的活动的计划、执行等提出意见和建议的权力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84" w:type="dxa"/>
          </w:tcPr>
          <w:p>
            <w:pPr>
              <w:pStyle w:val="10"/>
              <w:spacing w:before="81"/>
              <w:ind w:left="111" w:right="102"/>
              <w:jc w:val="center"/>
              <w:rPr>
                <w:sz w:val="18"/>
              </w:rPr>
            </w:pPr>
            <w:r>
              <w:rPr>
                <w:sz w:val="18"/>
              </w:rPr>
              <w:t>提案权</w:t>
            </w:r>
          </w:p>
        </w:tc>
        <w:tc>
          <w:tcPr>
            <w:tcW w:w="7689" w:type="dxa"/>
          </w:tcPr>
          <w:p>
            <w:pPr>
              <w:pStyle w:val="10"/>
              <w:spacing w:before="81"/>
              <w:ind w:left="110"/>
              <w:rPr>
                <w:sz w:val="18"/>
              </w:rPr>
            </w:pPr>
            <w:r>
              <w:rPr>
                <w:sz w:val="18"/>
              </w:rPr>
              <w:t>提出开展某项工作的权力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884" w:type="dxa"/>
          </w:tcPr>
          <w:p>
            <w:pPr>
              <w:pStyle w:val="10"/>
              <w:spacing w:before="82"/>
              <w:ind w:left="111" w:right="102"/>
              <w:jc w:val="center"/>
              <w:rPr>
                <w:sz w:val="18"/>
              </w:rPr>
            </w:pPr>
            <w:r>
              <w:rPr>
                <w:sz w:val="18"/>
              </w:rPr>
              <w:t>执行权</w:t>
            </w:r>
          </w:p>
        </w:tc>
        <w:tc>
          <w:tcPr>
            <w:tcW w:w="7689" w:type="dxa"/>
          </w:tcPr>
          <w:p>
            <w:pPr>
              <w:pStyle w:val="10"/>
              <w:spacing w:before="82"/>
              <w:ind w:left="110"/>
              <w:rPr>
                <w:sz w:val="18"/>
              </w:rPr>
            </w:pPr>
            <w:r>
              <w:rPr>
                <w:sz w:val="18"/>
              </w:rPr>
              <w:t>组织执行与工作相关活动的权力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1884" w:type="dxa"/>
          </w:tcPr>
          <w:p>
            <w:pPr>
              <w:pStyle w:val="10"/>
              <w:spacing w:before="40"/>
              <w:ind w:left="111" w:right="102"/>
              <w:jc w:val="center"/>
              <w:rPr>
                <w:sz w:val="18"/>
              </w:rPr>
            </w:pPr>
            <w:r>
              <w:rPr>
                <w:sz w:val="18"/>
              </w:rPr>
              <w:t>监督权、监控权、调</w:t>
            </w:r>
          </w:p>
          <w:p>
            <w:pPr>
              <w:pStyle w:val="10"/>
              <w:spacing w:before="82"/>
              <w:ind w:left="109" w:right="102"/>
              <w:jc w:val="center"/>
              <w:rPr>
                <w:sz w:val="18"/>
              </w:rPr>
            </w:pPr>
            <w:r>
              <w:rPr>
                <w:sz w:val="18"/>
              </w:rPr>
              <w:t>配权、选择权</w:t>
            </w:r>
          </w:p>
        </w:tc>
        <w:tc>
          <w:tcPr>
            <w:tcW w:w="7689" w:type="dxa"/>
          </w:tcPr>
          <w:p>
            <w:pPr>
              <w:pStyle w:val="10"/>
              <w:spacing w:before="4"/>
              <w:rPr>
                <w:rFonts w:ascii="黑体"/>
                <w:sz w:val="15"/>
              </w:rPr>
            </w:pPr>
          </w:p>
          <w:p>
            <w:pPr>
              <w:pStyle w:val="10"/>
              <w:ind w:left="110"/>
              <w:rPr>
                <w:sz w:val="18"/>
              </w:rPr>
            </w:pPr>
            <w:r>
              <w:rPr>
                <w:sz w:val="18"/>
              </w:rPr>
              <w:t>对人、财、事和与工作相关的活动进行监督、控制的权力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884" w:type="dxa"/>
          </w:tcPr>
          <w:p>
            <w:pPr>
              <w:pStyle w:val="10"/>
              <w:spacing w:before="81"/>
              <w:ind w:left="111" w:right="102"/>
              <w:jc w:val="center"/>
              <w:rPr>
                <w:sz w:val="18"/>
              </w:rPr>
            </w:pPr>
            <w:r>
              <w:rPr>
                <w:sz w:val="18"/>
              </w:rPr>
              <w:t>知情权</w:t>
            </w:r>
          </w:p>
        </w:tc>
        <w:tc>
          <w:tcPr>
            <w:tcW w:w="7689" w:type="dxa"/>
          </w:tcPr>
          <w:p>
            <w:pPr>
              <w:pStyle w:val="10"/>
              <w:spacing w:before="81"/>
              <w:ind w:left="110"/>
              <w:rPr>
                <w:sz w:val="18"/>
              </w:rPr>
            </w:pPr>
            <w:r>
              <w:rPr>
                <w:sz w:val="18"/>
              </w:rPr>
              <w:t>获取公司涉及的人、财、物和与工作活动相关的信息的权力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884" w:type="dxa"/>
          </w:tcPr>
          <w:p>
            <w:pPr>
              <w:pStyle w:val="10"/>
              <w:spacing w:before="81"/>
              <w:ind w:left="111" w:right="102"/>
              <w:jc w:val="center"/>
              <w:rPr>
                <w:sz w:val="18"/>
              </w:rPr>
            </w:pPr>
            <w:r>
              <w:rPr>
                <w:sz w:val="18"/>
              </w:rPr>
              <w:t>审计权</w:t>
            </w:r>
          </w:p>
        </w:tc>
        <w:tc>
          <w:tcPr>
            <w:tcW w:w="7689" w:type="dxa"/>
          </w:tcPr>
          <w:p>
            <w:pPr>
              <w:pStyle w:val="10"/>
              <w:spacing w:before="81"/>
              <w:ind w:left="110"/>
              <w:rPr>
                <w:sz w:val="18"/>
              </w:rPr>
            </w:pPr>
            <w:r>
              <w:rPr>
                <w:sz w:val="18"/>
              </w:rPr>
              <w:t>核查公司人、财、事的处理结果和相关活动结果的真实性和合规性的权力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1884" w:type="dxa"/>
          </w:tcPr>
          <w:p>
            <w:pPr>
              <w:pStyle w:val="10"/>
              <w:spacing w:before="81"/>
              <w:ind w:left="111" w:right="102"/>
              <w:jc w:val="center"/>
              <w:rPr>
                <w:sz w:val="18"/>
              </w:rPr>
            </w:pPr>
            <w:r>
              <w:rPr>
                <w:sz w:val="18"/>
              </w:rPr>
              <w:t>申诉权</w:t>
            </w:r>
          </w:p>
        </w:tc>
        <w:tc>
          <w:tcPr>
            <w:tcW w:w="7689" w:type="dxa"/>
          </w:tcPr>
          <w:p>
            <w:pPr>
              <w:pStyle w:val="10"/>
              <w:spacing w:before="81"/>
              <w:ind w:left="110"/>
              <w:rPr>
                <w:sz w:val="18"/>
              </w:rPr>
            </w:pPr>
            <w:r>
              <w:rPr>
                <w:sz w:val="18"/>
              </w:rPr>
              <w:t>对公司决定的事项提出申辩、申诉的权力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884" w:type="dxa"/>
          </w:tcPr>
          <w:p>
            <w:pPr>
              <w:pStyle w:val="10"/>
              <w:spacing w:before="40"/>
              <w:ind w:left="111" w:right="102"/>
              <w:jc w:val="center"/>
              <w:rPr>
                <w:sz w:val="18"/>
              </w:rPr>
            </w:pPr>
            <w:r>
              <w:rPr>
                <w:sz w:val="18"/>
              </w:rPr>
              <w:t>决定权、裁决权、决</w:t>
            </w:r>
          </w:p>
          <w:p>
            <w:pPr>
              <w:pStyle w:val="10"/>
              <w:spacing w:before="82"/>
              <w:ind w:left="109" w:right="102"/>
              <w:jc w:val="center"/>
              <w:rPr>
                <w:sz w:val="18"/>
              </w:rPr>
            </w:pPr>
            <w:r>
              <w:rPr>
                <w:sz w:val="18"/>
              </w:rPr>
              <w:t>策权</w:t>
            </w:r>
          </w:p>
        </w:tc>
        <w:tc>
          <w:tcPr>
            <w:tcW w:w="7689" w:type="dxa"/>
          </w:tcPr>
          <w:p>
            <w:pPr>
              <w:pStyle w:val="10"/>
              <w:spacing w:before="4"/>
              <w:rPr>
                <w:rFonts w:ascii="黑体"/>
                <w:sz w:val="15"/>
              </w:rPr>
            </w:pPr>
          </w:p>
          <w:p>
            <w:pPr>
              <w:pStyle w:val="10"/>
              <w:ind w:left="110"/>
              <w:rPr>
                <w:sz w:val="18"/>
              </w:rPr>
            </w:pPr>
            <w:r>
              <w:rPr>
                <w:sz w:val="18"/>
              </w:rPr>
              <w:t>提供重要意见并进行审核或审批</w:t>
            </w:r>
          </w:p>
        </w:tc>
      </w:tr>
    </w:tbl>
    <w:p>
      <w:pPr>
        <w:pStyle w:val="9"/>
        <w:numPr>
          <w:ilvl w:val="2"/>
          <w:numId w:val="1"/>
        </w:numPr>
        <w:tabs>
          <w:tab w:val="left" w:pos="1230"/>
          <w:tab w:val="left" w:pos="1231"/>
        </w:tabs>
        <w:spacing w:before="22" w:after="0" w:line="240" w:lineRule="auto"/>
        <w:ind w:left="1230" w:right="0" w:hanging="735"/>
        <w:jc w:val="left"/>
        <w:rPr>
          <w:sz w:val="21"/>
        </w:rPr>
      </w:pPr>
      <w:r>
        <w:rPr>
          <w:spacing w:val="-1"/>
          <w:sz w:val="21"/>
        </w:rPr>
        <w:t>填写要领：</w:t>
      </w:r>
    </w:p>
    <w:p>
      <w:pPr>
        <w:pStyle w:val="9"/>
        <w:numPr>
          <w:ilvl w:val="0"/>
          <w:numId w:val="4"/>
        </w:numPr>
        <w:tabs>
          <w:tab w:val="left" w:pos="1336"/>
          <w:tab w:val="left" w:pos="1337"/>
        </w:tabs>
        <w:spacing w:before="44" w:after="0" w:line="240" w:lineRule="auto"/>
        <w:ind w:left="1336" w:right="0" w:hanging="421"/>
        <w:jc w:val="left"/>
        <w:rPr>
          <w:sz w:val="21"/>
        </w:rPr>
      </w:pPr>
      <w:r>
        <w:rPr>
          <w:spacing w:val="-3"/>
          <w:sz w:val="21"/>
        </w:rPr>
        <w:t>岗位权限对应岗位职责，责权应统一；</w:t>
      </w:r>
    </w:p>
    <w:p>
      <w:pPr>
        <w:pStyle w:val="9"/>
        <w:numPr>
          <w:ilvl w:val="0"/>
          <w:numId w:val="4"/>
        </w:numPr>
        <w:tabs>
          <w:tab w:val="left" w:pos="1336"/>
          <w:tab w:val="left" w:pos="1337"/>
        </w:tabs>
        <w:spacing w:before="43" w:after="0" w:line="240" w:lineRule="auto"/>
        <w:ind w:left="1336" w:right="0" w:hanging="421"/>
        <w:jc w:val="left"/>
        <w:rPr>
          <w:sz w:val="21"/>
        </w:rPr>
      </w:pPr>
      <w:r>
        <w:rPr>
          <w:spacing w:val="-3"/>
          <w:sz w:val="21"/>
        </w:rPr>
        <w:t>岗位权限界定应有一定范围，即在什么范围内享有此项权力。若没有相应权限，填写“无”。</w:t>
      </w:r>
    </w:p>
    <w:p>
      <w:pPr>
        <w:spacing w:after="0" w:line="240" w:lineRule="auto"/>
        <w:jc w:val="left"/>
        <w:rPr>
          <w:sz w:val="21"/>
        </w:rPr>
        <w:sectPr>
          <w:pgSz w:w="11910" w:h="16840"/>
          <w:pgMar w:top="1660" w:right="700" w:bottom="1340" w:left="920" w:header="1441" w:footer="1140" w:gutter="0"/>
          <w:cols w:space="720" w:num="1"/>
        </w:sectPr>
      </w:pPr>
    </w:p>
    <w:p>
      <w:pPr>
        <w:pStyle w:val="3"/>
        <w:spacing w:before="7"/>
        <w:rPr>
          <w:sz w:val="15"/>
        </w:rPr>
      </w:pPr>
    </w:p>
    <w:p>
      <w:pPr>
        <w:spacing w:before="74"/>
        <w:ind w:left="573" w:right="0" w:firstLine="0"/>
        <w:jc w:val="left"/>
        <w:rPr>
          <w:rFonts w:hint="eastAsia" w:ascii="黑体" w:eastAsia="黑体"/>
          <w:sz w:val="18"/>
        </w:rPr>
      </w:pPr>
      <w:r>
        <w:rPr>
          <w:rFonts w:hint="eastAsia" w:ascii="黑体" w:eastAsia="黑体"/>
          <w:sz w:val="18"/>
        </w:rPr>
        <w:t>示例1：</w:t>
      </w:r>
    </w:p>
    <w:p>
      <w:pPr>
        <w:spacing w:before="82"/>
        <w:ind w:left="573" w:right="0" w:firstLine="0"/>
        <w:jc w:val="left"/>
        <w:rPr>
          <w:sz w:val="18"/>
        </w:rPr>
      </w:pPr>
      <w:r>
        <w:rPr>
          <w:sz w:val="18"/>
        </w:rPr>
        <w:t>具有对各部门人事任免的决定权。</w:t>
      </w:r>
    </w:p>
    <w:p>
      <w:pPr>
        <w:spacing w:before="81"/>
        <w:ind w:left="573" w:right="0" w:firstLine="0"/>
        <w:jc w:val="left"/>
        <w:rPr>
          <w:rFonts w:hint="eastAsia" w:ascii="黑体" w:eastAsia="黑体"/>
          <w:sz w:val="18"/>
        </w:rPr>
      </w:pPr>
      <w:r>
        <w:rPr>
          <w:rFonts w:hint="eastAsia" w:ascii="黑体" w:eastAsia="黑体"/>
          <w:sz w:val="18"/>
        </w:rPr>
        <w:t>示例2：</w:t>
      </w:r>
    </w:p>
    <w:p>
      <w:pPr>
        <w:spacing w:before="82"/>
        <w:ind w:left="573" w:right="0" w:firstLine="0"/>
        <w:jc w:val="left"/>
        <w:rPr>
          <w:sz w:val="18"/>
        </w:rPr>
      </w:pPr>
      <w:r>
        <w:rPr>
          <w:sz w:val="18"/>
        </w:rPr>
        <w:t>具有对工程施工的监督权。</w:t>
      </w:r>
    </w:p>
    <w:p>
      <w:pPr>
        <w:spacing w:before="81"/>
        <w:ind w:left="573" w:right="0" w:firstLine="0"/>
        <w:jc w:val="left"/>
        <w:rPr>
          <w:rFonts w:hint="eastAsia" w:ascii="黑体" w:eastAsia="黑体"/>
          <w:sz w:val="18"/>
        </w:rPr>
      </w:pPr>
      <w:r>
        <w:rPr>
          <w:rFonts w:hint="eastAsia" w:ascii="黑体" w:eastAsia="黑体"/>
          <w:sz w:val="18"/>
        </w:rPr>
        <w:t>示例3：</w:t>
      </w:r>
    </w:p>
    <w:p>
      <w:pPr>
        <w:spacing w:before="81"/>
        <w:ind w:left="573" w:right="0" w:firstLine="0"/>
        <w:jc w:val="left"/>
        <w:rPr>
          <w:sz w:val="18"/>
        </w:rPr>
      </w:pPr>
      <w:r>
        <w:rPr>
          <w:sz w:val="18"/>
        </w:rPr>
        <w:t>对直接下级人员绩效的考核权。</w:t>
      </w:r>
    </w:p>
    <w:p>
      <w:pPr>
        <w:pStyle w:val="3"/>
        <w:spacing w:before="4"/>
        <w:rPr>
          <w:sz w:val="17"/>
        </w:rPr>
      </w:pPr>
    </w:p>
    <w:p>
      <w:pPr>
        <w:pStyle w:val="9"/>
        <w:numPr>
          <w:ilvl w:val="1"/>
          <w:numId w:val="1"/>
        </w:numPr>
        <w:tabs>
          <w:tab w:val="left" w:pos="738"/>
          <w:tab w:val="left" w:pos="739"/>
        </w:tabs>
        <w:spacing w:before="0" w:after="0" w:line="240" w:lineRule="auto"/>
        <w:ind w:left="738" w:right="0" w:hanging="527"/>
        <w:jc w:val="left"/>
        <w:rPr>
          <w:rFonts w:hint="eastAsia" w:ascii="黑体" w:eastAsia="黑体"/>
          <w:sz w:val="21"/>
        </w:rPr>
      </w:pPr>
      <w:r>
        <w:rPr>
          <w:rFonts w:hint="eastAsia" w:ascii="黑体" w:eastAsia="黑体"/>
          <w:spacing w:val="-1"/>
          <w:sz w:val="21"/>
        </w:rPr>
        <w:t>工作目标</w:t>
      </w:r>
    </w:p>
    <w:p>
      <w:pPr>
        <w:pStyle w:val="3"/>
        <w:spacing w:before="7"/>
        <w:rPr>
          <w:rFonts w:ascii="黑体"/>
          <w:sz w:val="15"/>
        </w:rPr>
      </w:pPr>
    </w:p>
    <w:p>
      <w:pPr>
        <w:pStyle w:val="9"/>
        <w:numPr>
          <w:ilvl w:val="2"/>
          <w:numId w:val="1"/>
        </w:numPr>
        <w:tabs>
          <w:tab w:val="left" w:pos="947"/>
          <w:tab w:val="left" w:pos="948"/>
        </w:tabs>
        <w:spacing w:before="0" w:after="0" w:line="240" w:lineRule="auto"/>
        <w:ind w:left="947" w:right="0" w:hanging="736"/>
        <w:jc w:val="left"/>
        <w:rPr>
          <w:sz w:val="21"/>
        </w:rPr>
      </w:pPr>
      <w:r>
        <w:rPr>
          <w:spacing w:val="-3"/>
          <w:sz w:val="21"/>
        </w:rPr>
        <w:t>工作目标是本岗位任职者工作完成的效果，即每一项工作职责的绩效考核标准。</w:t>
      </w:r>
    </w:p>
    <w:p>
      <w:pPr>
        <w:pStyle w:val="9"/>
        <w:numPr>
          <w:ilvl w:val="2"/>
          <w:numId w:val="1"/>
        </w:numPr>
        <w:tabs>
          <w:tab w:val="left" w:pos="947"/>
          <w:tab w:val="left" w:pos="948"/>
        </w:tabs>
        <w:spacing w:before="44" w:after="0" w:line="240" w:lineRule="auto"/>
        <w:ind w:left="947" w:right="0" w:hanging="736"/>
        <w:jc w:val="left"/>
        <w:rPr>
          <w:sz w:val="21"/>
        </w:rPr>
      </w:pPr>
      <w:r>
        <w:rPr>
          <w:spacing w:val="-3"/>
          <w:sz w:val="21"/>
        </w:rPr>
        <w:t>工作目标应从定性指标或定量指标两个方面对工作完成的效果进行描述。</w:t>
      </w:r>
    </w:p>
    <w:p>
      <w:pPr>
        <w:pStyle w:val="9"/>
        <w:numPr>
          <w:ilvl w:val="2"/>
          <w:numId w:val="1"/>
        </w:numPr>
        <w:tabs>
          <w:tab w:val="left" w:pos="947"/>
          <w:tab w:val="left" w:pos="948"/>
        </w:tabs>
        <w:spacing w:before="42" w:after="0" w:line="240" w:lineRule="auto"/>
        <w:ind w:left="947" w:right="0" w:hanging="736"/>
        <w:jc w:val="left"/>
        <w:rPr>
          <w:sz w:val="21"/>
        </w:rPr>
      </w:pPr>
      <w:r>
        <w:rPr>
          <w:spacing w:val="-3"/>
          <w:sz w:val="21"/>
        </w:rPr>
        <w:t>定性指标的描述结构为：××××工作顺利完成，无××××，无××××。</w:t>
      </w:r>
    </w:p>
    <w:p>
      <w:pPr>
        <w:pStyle w:val="9"/>
        <w:numPr>
          <w:ilvl w:val="2"/>
          <w:numId w:val="1"/>
        </w:numPr>
        <w:tabs>
          <w:tab w:val="left" w:pos="947"/>
          <w:tab w:val="left" w:pos="948"/>
        </w:tabs>
        <w:spacing w:before="43" w:after="0" w:line="240" w:lineRule="auto"/>
        <w:ind w:left="947" w:right="0" w:hanging="736"/>
        <w:jc w:val="left"/>
        <w:rPr>
          <w:sz w:val="21"/>
        </w:rPr>
      </w:pPr>
      <w:r>
        <w:rPr>
          <w:spacing w:val="-3"/>
          <w:sz w:val="21"/>
        </w:rPr>
        <w:t>定量指标的描述结构为：</w:t>
      </w:r>
      <w:r>
        <w:rPr>
          <w:sz w:val="21"/>
        </w:rPr>
        <w:t>（</w:t>
      </w:r>
      <w:r>
        <w:rPr>
          <w:spacing w:val="-2"/>
          <w:sz w:val="21"/>
        </w:rPr>
        <w:t>完成</w:t>
      </w:r>
      <w:r>
        <w:rPr>
          <w:sz w:val="21"/>
        </w:rPr>
        <w:t>）</w:t>
      </w:r>
      <w:r>
        <w:rPr>
          <w:spacing w:val="-2"/>
          <w:sz w:val="21"/>
        </w:rPr>
        <w:t>××××工作，××率×%。</w:t>
      </w:r>
    </w:p>
    <w:p>
      <w:pPr>
        <w:pStyle w:val="9"/>
        <w:numPr>
          <w:ilvl w:val="2"/>
          <w:numId w:val="1"/>
        </w:numPr>
        <w:tabs>
          <w:tab w:val="left" w:pos="947"/>
          <w:tab w:val="left" w:pos="948"/>
        </w:tabs>
        <w:spacing w:before="43" w:after="0" w:line="240" w:lineRule="auto"/>
        <w:ind w:left="947" w:right="0" w:hanging="736"/>
        <w:jc w:val="left"/>
        <w:rPr>
          <w:sz w:val="21"/>
        </w:rPr>
      </w:pPr>
      <w:r>
        <w:rPr>
          <w:spacing w:val="-3"/>
          <w:sz w:val="21"/>
        </w:rPr>
        <w:t>工作目标的填写要领：</w:t>
      </w:r>
    </w:p>
    <w:p>
      <w:pPr>
        <w:pStyle w:val="9"/>
        <w:numPr>
          <w:ilvl w:val="0"/>
          <w:numId w:val="5"/>
        </w:numPr>
        <w:tabs>
          <w:tab w:val="left" w:pos="1053"/>
          <w:tab w:val="left" w:pos="1054"/>
        </w:tabs>
        <w:spacing w:before="43" w:after="0" w:line="240" w:lineRule="auto"/>
        <w:ind w:left="1053" w:right="0" w:hanging="421"/>
        <w:jc w:val="left"/>
        <w:rPr>
          <w:sz w:val="21"/>
        </w:rPr>
      </w:pPr>
      <w:r>
        <w:rPr>
          <w:spacing w:val="-3"/>
          <w:sz w:val="21"/>
        </w:rPr>
        <w:t>工作目标设定应由本岗位上级主管岗位与岗位任职者共同商议确定；</w:t>
      </w:r>
    </w:p>
    <w:p>
      <w:pPr>
        <w:pStyle w:val="9"/>
        <w:numPr>
          <w:ilvl w:val="0"/>
          <w:numId w:val="5"/>
        </w:numPr>
        <w:tabs>
          <w:tab w:val="left" w:pos="1053"/>
          <w:tab w:val="left" w:pos="1054"/>
        </w:tabs>
        <w:spacing w:before="43" w:after="0" w:line="240" w:lineRule="auto"/>
        <w:ind w:left="1053" w:right="0" w:hanging="421"/>
        <w:jc w:val="left"/>
        <w:rPr>
          <w:sz w:val="21"/>
        </w:rPr>
      </w:pPr>
      <w:r>
        <w:rPr>
          <w:spacing w:val="-3"/>
          <w:sz w:val="21"/>
        </w:rPr>
        <w:t>工作目标应有明确具体的结果或成果；</w:t>
      </w:r>
    </w:p>
    <w:p>
      <w:pPr>
        <w:pStyle w:val="9"/>
        <w:numPr>
          <w:ilvl w:val="0"/>
          <w:numId w:val="5"/>
        </w:numPr>
        <w:tabs>
          <w:tab w:val="left" w:pos="1053"/>
          <w:tab w:val="left" w:pos="1054"/>
        </w:tabs>
        <w:spacing w:before="43" w:after="0" w:line="240" w:lineRule="auto"/>
        <w:ind w:left="1053" w:right="0" w:hanging="421"/>
        <w:jc w:val="left"/>
        <w:rPr>
          <w:sz w:val="21"/>
        </w:rPr>
      </w:pPr>
      <w:r>
        <w:rPr>
          <w:spacing w:val="-3"/>
          <w:sz w:val="21"/>
        </w:rPr>
        <w:t>对于可以量化的考核标准可以包括质量、数量、时间或成本等。</w:t>
      </w:r>
    </w:p>
    <w:p>
      <w:pPr>
        <w:spacing w:before="59"/>
        <w:ind w:left="573" w:right="0" w:firstLine="0"/>
        <w:jc w:val="left"/>
        <w:rPr>
          <w:rFonts w:hint="eastAsia" w:ascii="黑体" w:eastAsia="黑体"/>
          <w:sz w:val="18"/>
        </w:rPr>
      </w:pPr>
      <w:r>
        <w:rPr>
          <w:rFonts w:hint="eastAsia" w:ascii="黑体" w:eastAsia="黑体"/>
          <w:sz w:val="18"/>
        </w:rPr>
        <w:t>示例1：</w:t>
      </w:r>
    </w:p>
    <w:p>
      <w:pPr>
        <w:spacing w:before="81"/>
        <w:ind w:left="573" w:right="0" w:firstLine="0"/>
        <w:jc w:val="left"/>
        <w:rPr>
          <w:sz w:val="18"/>
        </w:rPr>
      </w:pPr>
      <w:r>
        <w:rPr>
          <w:sz w:val="18"/>
        </w:rPr>
        <w:t>无员工违规违纪，无影响队伍稳定事件发生。</w:t>
      </w:r>
    </w:p>
    <w:p>
      <w:pPr>
        <w:spacing w:before="81"/>
        <w:ind w:left="573" w:right="0" w:firstLine="0"/>
        <w:jc w:val="left"/>
        <w:rPr>
          <w:rFonts w:hint="eastAsia" w:ascii="黑体" w:eastAsia="黑体"/>
          <w:sz w:val="18"/>
        </w:rPr>
      </w:pPr>
      <w:r>
        <w:rPr>
          <w:rFonts w:hint="eastAsia" w:ascii="黑体" w:eastAsia="黑体"/>
          <w:sz w:val="18"/>
        </w:rPr>
        <w:t>示例2：</w:t>
      </w:r>
    </w:p>
    <w:p>
      <w:pPr>
        <w:spacing w:before="82"/>
        <w:ind w:left="573" w:right="0" w:firstLine="0"/>
        <w:jc w:val="left"/>
        <w:rPr>
          <w:sz w:val="18"/>
        </w:rPr>
      </w:pPr>
      <w:r>
        <w:rPr>
          <w:sz w:val="18"/>
        </w:rPr>
        <w:t>全年油气产量指标，完成率100%。</w:t>
      </w:r>
    </w:p>
    <w:p>
      <w:pPr>
        <w:pStyle w:val="3"/>
        <w:spacing w:before="4"/>
        <w:rPr>
          <w:sz w:val="17"/>
        </w:rPr>
      </w:pPr>
    </w:p>
    <w:p>
      <w:pPr>
        <w:pStyle w:val="9"/>
        <w:numPr>
          <w:ilvl w:val="1"/>
          <w:numId w:val="1"/>
        </w:numPr>
        <w:tabs>
          <w:tab w:val="left" w:pos="738"/>
          <w:tab w:val="left" w:pos="739"/>
        </w:tabs>
        <w:spacing w:before="0" w:after="0" w:line="240" w:lineRule="auto"/>
        <w:ind w:left="738" w:right="0" w:hanging="527"/>
        <w:jc w:val="left"/>
        <w:rPr>
          <w:rFonts w:hint="eastAsia" w:ascii="黑体" w:eastAsia="黑体"/>
          <w:sz w:val="21"/>
        </w:rPr>
      </w:pPr>
      <w:r>
        <w:rPr>
          <w:rFonts w:hint="eastAsia" w:ascii="黑体" w:eastAsia="黑体"/>
          <w:spacing w:val="-1"/>
          <w:sz w:val="21"/>
        </w:rPr>
        <w:t>工作关系</w:t>
      </w:r>
    </w:p>
    <w:p>
      <w:pPr>
        <w:pStyle w:val="3"/>
        <w:spacing w:before="7"/>
        <w:rPr>
          <w:rFonts w:ascii="黑体"/>
          <w:sz w:val="15"/>
        </w:rPr>
      </w:pPr>
    </w:p>
    <w:p>
      <w:pPr>
        <w:pStyle w:val="9"/>
        <w:numPr>
          <w:ilvl w:val="2"/>
          <w:numId w:val="1"/>
        </w:numPr>
        <w:tabs>
          <w:tab w:val="left" w:pos="947"/>
          <w:tab w:val="left" w:pos="948"/>
        </w:tabs>
        <w:spacing w:before="0" w:after="0" w:line="240" w:lineRule="auto"/>
        <w:ind w:left="947" w:right="0" w:hanging="736"/>
        <w:jc w:val="left"/>
        <w:rPr>
          <w:sz w:val="21"/>
        </w:rPr>
      </w:pPr>
      <w:r>
        <w:rPr>
          <w:spacing w:val="-3"/>
          <w:sz w:val="21"/>
        </w:rPr>
        <w:t>工作关系是本岗位与内部上下级、与企业外部之间的工作联系。可分为内部关系、外部关系。</w:t>
      </w:r>
    </w:p>
    <w:p>
      <w:pPr>
        <w:pStyle w:val="9"/>
        <w:numPr>
          <w:ilvl w:val="2"/>
          <w:numId w:val="1"/>
        </w:numPr>
        <w:tabs>
          <w:tab w:val="left" w:pos="947"/>
          <w:tab w:val="left" w:pos="948"/>
        </w:tabs>
        <w:spacing w:before="43" w:after="0" w:line="278" w:lineRule="auto"/>
        <w:ind w:left="212" w:right="719" w:firstLine="0"/>
        <w:jc w:val="left"/>
        <w:rPr>
          <w:sz w:val="21"/>
        </w:rPr>
      </w:pPr>
      <w:r>
        <w:rPr>
          <w:spacing w:val="-3"/>
          <w:sz w:val="21"/>
        </w:rPr>
        <w:t>内部关系是直属上下级管理和内部合作关系，它反映了本岗位接受哪个岗位指导和监督，可以指导和监督哪个岗位，与哪个岗位共同协作。</w:t>
      </w:r>
    </w:p>
    <w:p>
      <w:pPr>
        <w:pStyle w:val="9"/>
        <w:numPr>
          <w:ilvl w:val="2"/>
          <w:numId w:val="1"/>
        </w:numPr>
        <w:tabs>
          <w:tab w:val="left" w:pos="947"/>
          <w:tab w:val="left" w:pos="948"/>
        </w:tabs>
        <w:spacing w:before="0" w:after="0" w:line="269" w:lineRule="exact"/>
        <w:ind w:left="947" w:right="0" w:hanging="736"/>
        <w:jc w:val="left"/>
        <w:rPr>
          <w:sz w:val="21"/>
        </w:rPr>
      </w:pPr>
      <w:r>
        <w:rPr>
          <w:spacing w:val="-3"/>
          <w:sz w:val="21"/>
        </w:rPr>
        <w:t>外部关系是本岗位与企业内、外部之间的工作关系，反映了岗位工作合作界面的复杂程度。</w:t>
      </w:r>
    </w:p>
    <w:p>
      <w:pPr>
        <w:pStyle w:val="9"/>
        <w:numPr>
          <w:ilvl w:val="2"/>
          <w:numId w:val="1"/>
        </w:numPr>
        <w:tabs>
          <w:tab w:val="left" w:pos="947"/>
          <w:tab w:val="left" w:pos="948"/>
        </w:tabs>
        <w:spacing w:before="43" w:after="0" w:line="240" w:lineRule="auto"/>
        <w:ind w:left="947" w:right="0" w:hanging="736"/>
        <w:jc w:val="left"/>
        <w:rPr>
          <w:sz w:val="21"/>
        </w:rPr>
      </w:pPr>
      <w:r>
        <w:rPr>
          <w:spacing w:val="-6"/>
          <w:sz w:val="21"/>
        </w:rPr>
        <w:t>工作关系的描述结构为：××岗</w:t>
      </w:r>
      <w:r>
        <w:rPr>
          <w:sz w:val="21"/>
        </w:rPr>
        <w:t>（</w:t>
      </w:r>
      <w:r>
        <w:rPr>
          <w:spacing w:val="-2"/>
          <w:sz w:val="21"/>
        </w:rPr>
        <w:t>部门</w:t>
      </w:r>
      <w:r>
        <w:rPr>
          <w:spacing w:val="-14"/>
          <w:sz w:val="21"/>
        </w:rPr>
        <w:t>）</w:t>
      </w:r>
      <w:r>
        <w:rPr>
          <w:spacing w:val="-10"/>
          <w:sz w:val="21"/>
        </w:rPr>
        <w:t>：指导、完成、做好、配合、协助完成××××工作。</w:t>
      </w:r>
    </w:p>
    <w:p>
      <w:pPr>
        <w:spacing w:before="58"/>
        <w:ind w:left="573" w:right="0" w:firstLine="0"/>
        <w:jc w:val="left"/>
        <w:rPr>
          <w:rFonts w:hint="eastAsia" w:ascii="黑体" w:eastAsia="黑体"/>
          <w:sz w:val="18"/>
        </w:rPr>
      </w:pPr>
      <w:r>
        <w:rPr>
          <w:rFonts w:hint="eastAsia" w:ascii="黑体" w:eastAsia="黑体"/>
          <w:sz w:val="18"/>
        </w:rPr>
        <w:t>示例：</w:t>
      </w:r>
    </w:p>
    <w:p>
      <w:pPr>
        <w:spacing w:before="82"/>
        <w:ind w:left="573" w:right="0" w:firstLine="0"/>
        <w:jc w:val="left"/>
        <w:rPr>
          <w:sz w:val="18"/>
        </w:rPr>
      </w:pPr>
      <w:r>
        <w:rPr>
          <w:sz w:val="18"/>
        </w:rPr>
        <w:t>××岗（部门下属）：组织、监督××××工作施工。</w:t>
      </w:r>
    </w:p>
    <w:p>
      <w:pPr>
        <w:pStyle w:val="3"/>
        <w:spacing w:before="4"/>
        <w:rPr>
          <w:sz w:val="17"/>
        </w:rPr>
      </w:pPr>
    </w:p>
    <w:p>
      <w:pPr>
        <w:pStyle w:val="9"/>
        <w:numPr>
          <w:ilvl w:val="1"/>
          <w:numId w:val="1"/>
        </w:numPr>
        <w:tabs>
          <w:tab w:val="left" w:pos="738"/>
          <w:tab w:val="left" w:pos="739"/>
        </w:tabs>
        <w:spacing w:before="0" w:after="0" w:line="240" w:lineRule="auto"/>
        <w:ind w:left="738" w:right="0" w:hanging="527"/>
        <w:jc w:val="left"/>
        <w:rPr>
          <w:rFonts w:hint="eastAsia" w:ascii="黑体" w:eastAsia="黑体"/>
          <w:sz w:val="21"/>
        </w:rPr>
      </w:pPr>
      <w:r>
        <w:rPr>
          <w:rFonts w:hint="eastAsia" w:ascii="黑体" w:eastAsia="黑体"/>
          <w:spacing w:val="-1"/>
          <w:sz w:val="21"/>
        </w:rPr>
        <w:t>任职条件</w:t>
      </w:r>
    </w:p>
    <w:p>
      <w:pPr>
        <w:pStyle w:val="3"/>
        <w:spacing w:before="7"/>
        <w:rPr>
          <w:rFonts w:ascii="黑体"/>
          <w:sz w:val="15"/>
        </w:rPr>
      </w:pPr>
    </w:p>
    <w:p>
      <w:pPr>
        <w:pStyle w:val="9"/>
        <w:numPr>
          <w:ilvl w:val="2"/>
          <w:numId w:val="1"/>
        </w:numPr>
        <w:tabs>
          <w:tab w:val="left" w:pos="947"/>
          <w:tab w:val="left" w:pos="948"/>
        </w:tabs>
        <w:spacing w:before="0" w:after="0" w:line="240" w:lineRule="auto"/>
        <w:ind w:left="947" w:right="0" w:hanging="736"/>
        <w:jc w:val="left"/>
        <w:rPr>
          <w:rFonts w:hint="eastAsia" w:ascii="黑体" w:eastAsia="黑体"/>
          <w:sz w:val="21"/>
        </w:rPr>
      </w:pPr>
      <w:r>
        <w:rPr>
          <w:rFonts w:hint="eastAsia" w:ascii="黑体" w:eastAsia="黑体"/>
          <w:spacing w:val="-1"/>
          <w:sz w:val="21"/>
        </w:rPr>
        <w:t>专业学历</w:t>
      </w:r>
    </w:p>
    <w:p>
      <w:pPr>
        <w:pStyle w:val="3"/>
        <w:spacing w:before="7"/>
        <w:rPr>
          <w:rFonts w:ascii="黑体"/>
          <w:sz w:val="15"/>
        </w:rPr>
      </w:pPr>
    </w:p>
    <w:p>
      <w:pPr>
        <w:pStyle w:val="9"/>
        <w:numPr>
          <w:ilvl w:val="3"/>
          <w:numId w:val="1"/>
        </w:numPr>
        <w:tabs>
          <w:tab w:val="left" w:pos="1158"/>
          <w:tab w:val="left" w:pos="1159"/>
        </w:tabs>
        <w:spacing w:before="0" w:after="0" w:line="240" w:lineRule="auto"/>
        <w:ind w:left="1158" w:right="0" w:hanging="947"/>
        <w:jc w:val="left"/>
        <w:rPr>
          <w:sz w:val="21"/>
        </w:rPr>
      </w:pPr>
      <w:r>
        <w:rPr>
          <w:spacing w:val="-3"/>
          <w:sz w:val="21"/>
        </w:rPr>
        <w:t>专业学历是本岗位对于任职者的最低学历要求以及相关专业背景要求。</w:t>
      </w:r>
    </w:p>
    <w:p>
      <w:pPr>
        <w:pStyle w:val="9"/>
        <w:numPr>
          <w:ilvl w:val="3"/>
          <w:numId w:val="1"/>
        </w:numPr>
        <w:tabs>
          <w:tab w:val="left" w:pos="1158"/>
          <w:tab w:val="left" w:pos="1159"/>
        </w:tabs>
        <w:spacing w:before="43" w:after="0" w:line="278" w:lineRule="auto"/>
        <w:ind w:left="212" w:right="717" w:firstLine="0"/>
        <w:jc w:val="left"/>
        <w:rPr>
          <w:sz w:val="21"/>
        </w:rPr>
      </w:pPr>
      <w:r>
        <w:rPr>
          <w:spacing w:val="-3"/>
          <w:sz w:val="21"/>
        </w:rPr>
        <w:t>专业学历的描述结构为：取得硕士及以上学历××专业、取得本科学历××专业、取得大专学历××专业、取得中专学历××专业、取得技校/</w:t>
      </w:r>
      <w:r>
        <w:rPr>
          <w:spacing w:val="-1"/>
          <w:sz w:val="21"/>
        </w:rPr>
        <w:t>高中学历。</w:t>
      </w:r>
    </w:p>
    <w:p>
      <w:pPr>
        <w:pStyle w:val="9"/>
        <w:numPr>
          <w:ilvl w:val="2"/>
          <w:numId w:val="1"/>
        </w:numPr>
        <w:tabs>
          <w:tab w:val="left" w:pos="947"/>
          <w:tab w:val="left" w:pos="948"/>
        </w:tabs>
        <w:spacing w:before="156" w:after="0" w:line="240" w:lineRule="auto"/>
        <w:ind w:left="947" w:right="0" w:hanging="736"/>
        <w:jc w:val="left"/>
        <w:rPr>
          <w:rFonts w:hint="eastAsia" w:ascii="黑体" w:eastAsia="黑体"/>
          <w:sz w:val="21"/>
        </w:rPr>
      </w:pPr>
      <w:r>
        <w:rPr>
          <w:rFonts w:hint="eastAsia" w:ascii="黑体" w:eastAsia="黑体"/>
          <w:spacing w:val="-1"/>
          <w:sz w:val="21"/>
        </w:rPr>
        <w:t>资质证书</w:t>
      </w:r>
    </w:p>
    <w:p>
      <w:pPr>
        <w:pStyle w:val="3"/>
        <w:spacing w:before="6"/>
        <w:rPr>
          <w:rFonts w:ascii="黑体"/>
          <w:sz w:val="15"/>
        </w:rPr>
      </w:pPr>
    </w:p>
    <w:p>
      <w:pPr>
        <w:pStyle w:val="9"/>
        <w:numPr>
          <w:ilvl w:val="3"/>
          <w:numId w:val="1"/>
        </w:numPr>
        <w:tabs>
          <w:tab w:val="left" w:pos="1159"/>
        </w:tabs>
        <w:spacing w:before="0" w:after="0" w:line="278" w:lineRule="auto"/>
        <w:ind w:left="212" w:right="717" w:firstLine="0"/>
        <w:jc w:val="both"/>
        <w:rPr>
          <w:sz w:val="21"/>
        </w:rPr>
      </w:pPr>
      <w:r>
        <w:rPr>
          <w:spacing w:val="-3"/>
          <w:sz w:val="21"/>
        </w:rPr>
        <w:t>资质证书是根据相关法律法规及规章制度要求，本岗位应取得的职业技能等级、专业技术任职资格以及相关资质证书。主要包括职业技能等级证、特种作业证、</w:t>
      </w:r>
      <w:r>
        <w:rPr>
          <w:sz w:val="21"/>
        </w:rPr>
        <w:t>HSSE</w:t>
      </w:r>
      <w:r>
        <w:rPr>
          <w:spacing w:val="-8"/>
          <w:sz w:val="21"/>
        </w:rPr>
        <w:t xml:space="preserve"> 证、压力容器操作证等。如</w:t>
      </w:r>
      <w:r>
        <w:rPr>
          <w:spacing w:val="-5"/>
          <w:sz w:val="21"/>
        </w:rPr>
        <w:t>无明确要求，填写“无”。</w:t>
      </w:r>
    </w:p>
    <w:p>
      <w:pPr>
        <w:pStyle w:val="9"/>
        <w:numPr>
          <w:ilvl w:val="3"/>
          <w:numId w:val="1"/>
        </w:numPr>
        <w:tabs>
          <w:tab w:val="left" w:pos="1159"/>
        </w:tabs>
        <w:spacing w:before="0" w:after="0" w:line="240" w:lineRule="auto"/>
        <w:ind w:left="1158" w:right="0" w:hanging="947"/>
        <w:jc w:val="both"/>
        <w:rPr>
          <w:sz w:val="21"/>
        </w:rPr>
      </w:pPr>
      <w:r>
        <w:rPr>
          <w:spacing w:val="-3"/>
          <w:sz w:val="21"/>
        </w:rPr>
        <w:t>资质证书的描述结构为：</w:t>
      </w:r>
    </w:p>
    <w:p>
      <w:pPr>
        <w:pStyle w:val="9"/>
        <w:numPr>
          <w:ilvl w:val="4"/>
          <w:numId w:val="1"/>
        </w:numPr>
        <w:tabs>
          <w:tab w:val="left" w:pos="1054"/>
        </w:tabs>
        <w:spacing w:before="43" w:after="0" w:line="240" w:lineRule="auto"/>
        <w:ind w:left="1053" w:right="0" w:hanging="421"/>
        <w:jc w:val="both"/>
        <w:rPr>
          <w:sz w:val="21"/>
        </w:rPr>
      </w:pPr>
      <w:r>
        <w:rPr>
          <w:spacing w:val="-3"/>
          <w:sz w:val="21"/>
        </w:rPr>
        <w:t>管理岗、专业技术岗：取得××系列相关专业××级及以上专业技术任职资格、</w:t>
      </w:r>
      <w:r>
        <w:rPr>
          <w:sz w:val="21"/>
        </w:rPr>
        <w:t>HSSE</w:t>
      </w:r>
      <w:r>
        <w:rPr>
          <w:spacing w:val="-15"/>
          <w:sz w:val="21"/>
        </w:rPr>
        <w:t xml:space="preserve"> 证等；</w:t>
      </w:r>
    </w:p>
    <w:p>
      <w:pPr>
        <w:spacing w:after="0" w:line="240" w:lineRule="auto"/>
        <w:jc w:val="both"/>
        <w:rPr>
          <w:sz w:val="21"/>
        </w:rPr>
        <w:sectPr>
          <w:pgSz w:w="11910" w:h="16840"/>
          <w:pgMar w:top="1660" w:right="700" w:bottom="1340" w:left="920" w:header="1441" w:footer="1140" w:gutter="0"/>
          <w:cols w:space="720" w:num="1"/>
        </w:sectPr>
      </w:pPr>
    </w:p>
    <w:p>
      <w:pPr>
        <w:pStyle w:val="3"/>
        <w:spacing w:before="7"/>
        <w:rPr>
          <w:sz w:val="14"/>
        </w:rPr>
      </w:pPr>
    </w:p>
    <w:p>
      <w:pPr>
        <w:pStyle w:val="9"/>
        <w:numPr>
          <w:ilvl w:val="4"/>
          <w:numId w:val="1"/>
        </w:numPr>
        <w:tabs>
          <w:tab w:val="left" w:pos="1336"/>
          <w:tab w:val="left" w:pos="1337"/>
        </w:tabs>
        <w:spacing w:before="72" w:after="0" w:line="278" w:lineRule="auto"/>
        <w:ind w:left="1336" w:right="426" w:hanging="420"/>
        <w:jc w:val="left"/>
        <w:rPr>
          <w:sz w:val="21"/>
        </w:rPr>
      </w:pPr>
      <w:r>
        <w:rPr>
          <w:spacing w:val="-2"/>
          <w:sz w:val="21"/>
        </w:rPr>
        <w:t>技能操作岗：取得××</w:t>
      </w:r>
      <w:r>
        <w:rPr>
          <w:sz w:val="21"/>
        </w:rPr>
        <w:t>（工种）</w:t>
      </w:r>
      <w:r>
        <w:rPr>
          <w:spacing w:val="-3"/>
          <w:sz w:val="21"/>
        </w:rPr>
        <w:t>职业技能等级证××级及以上、特种作业证、</w:t>
      </w:r>
      <w:r>
        <w:rPr>
          <w:sz w:val="21"/>
        </w:rPr>
        <w:t>HSSE</w:t>
      </w:r>
      <w:r>
        <w:rPr>
          <w:spacing w:val="4"/>
          <w:sz w:val="21"/>
        </w:rPr>
        <w:t xml:space="preserve"> 证、压力</w:t>
      </w:r>
      <w:r>
        <w:rPr>
          <w:spacing w:val="-1"/>
          <w:sz w:val="21"/>
        </w:rPr>
        <w:t>容器操作证。</w:t>
      </w:r>
    </w:p>
    <w:p>
      <w:pPr>
        <w:pStyle w:val="9"/>
        <w:numPr>
          <w:ilvl w:val="2"/>
          <w:numId w:val="1"/>
        </w:numPr>
        <w:tabs>
          <w:tab w:val="left" w:pos="1230"/>
          <w:tab w:val="left" w:pos="1231"/>
        </w:tabs>
        <w:spacing w:before="155" w:after="0" w:line="240" w:lineRule="auto"/>
        <w:ind w:left="1230" w:right="0" w:hanging="735"/>
        <w:jc w:val="left"/>
        <w:rPr>
          <w:rFonts w:hint="eastAsia" w:ascii="黑体" w:eastAsia="黑体"/>
          <w:sz w:val="21"/>
        </w:rPr>
      </w:pPr>
      <w:r>
        <w:rPr>
          <w:rFonts w:hint="eastAsia" w:ascii="黑体" w:eastAsia="黑体"/>
          <w:spacing w:val="-1"/>
          <w:sz w:val="21"/>
        </w:rPr>
        <w:t>知识技能</w:t>
      </w:r>
    </w:p>
    <w:p>
      <w:pPr>
        <w:pStyle w:val="3"/>
        <w:spacing w:before="7"/>
        <w:rPr>
          <w:rFonts w:ascii="黑体"/>
          <w:sz w:val="15"/>
        </w:rPr>
      </w:pPr>
    </w:p>
    <w:p>
      <w:pPr>
        <w:pStyle w:val="9"/>
        <w:numPr>
          <w:ilvl w:val="3"/>
          <w:numId w:val="1"/>
        </w:numPr>
        <w:tabs>
          <w:tab w:val="left" w:pos="1441"/>
          <w:tab w:val="left" w:pos="1442"/>
        </w:tabs>
        <w:spacing w:before="0" w:after="0" w:line="240" w:lineRule="auto"/>
        <w:ind w:left="1442" w:right="0" w:hanging="946"/>
        <w:jc w:val="left"/>
        <w:rPr>
          <w:sz w:val="21"/>
        </w:rPr>
      </w:pPr>
      <w:r>
        <w:rPr>
          <w:spacing w:val="-3"/>
          <w:sz w:val="21"/>
        </w:rPr>
        <w:t>知识技能是胜任本岗位需要具备的知识、技能。</w:t>
      </w:r>
    </w:p>
    <w:p>
      <w:pPr>
        <w:pStyle w:val="9"/>
        <w:numPr>
          <w:ilvl w:val="3"/>
          <w:numId w:val="1"/>
        </w:numPr>
        <w:tabs>
          <w:tab w:val="left" w:pos="1441"/>
          <w:tab w:val="left" w:pos="1442"/>
        </w:tabs>
        <w:spacing w:before="43" w:after="0" w:line="278" w:lineRule="auto"/>
        <w:ind w:left="496" w:right="428" w:firstLine="0"/>
        <w:jc w:val="left"/>
        <w:rPr>
          <w:sz w:val="21"/>
        </w:rPr>
      </w:pPr>
      <w:r>
        <w:rPr>
          <w:spacing w:val="-8"/>
          <w:sz w:val="21"/>
        </w:rPr>
        <w:t>知识技能的描述结构为：了解(熟悉、掌握、熟练运用、精通</w:t>
      </w:r>
      <w:r>
        <w:rPr>
          <w:spacing w:val="-5"/>
          <w:sz w:val="21"/>
        </w:rPr>
        <w:t>）</w:t>
      </w:r>
      <w:r>
        <w:rPr>
          <w:spacing w:val="-8"/>
          <w:sz w:val="21"/>
        </w:rPr>
        <w:t>××××知识，具有较好</w:t>
      </w:r>
      <w:r>
        <w:rPr>
          <w:spacing w:val="-3"/>
          <w:sz w:val="21"/>
        </w:rPr>
        <w:t>（</w:t>
      </w:r>
      <w:r>
        <w:rPr>
          <w:sz w:val="21"/>
        </w:rPr>
        <w:t>较</w:t>
      </w:r>
      <w:r>
        <w:rPr>
          <w:spacing w:val="-3"/>
          <w:sz w:val="21"/>
        </w:rPr>
        <w:t>强、很好、很强、出色</w:t>
      </w:r>
      <w:r>
        <w:rPr>
          <w:sz w:val="21"/>
        </w:rPr>
        <w:t>）</w:t>
      </w:r>
      <w:r>
        <w:rPr>
          <w:spacing w:val="-1"/>
          <w:sz w:val="21"/>
        </w:rPr>
        <w:t>××××能力。</w:t>
      </w:r>
    </w:p>
    <w:p>
      <w:pPr>
        <w:pStyle w:val="9"/>
        <w:numPr>
          <w:ilvl w:val="3"/>
          <w:numId w:val="1"/>
        </w:numPr>
        <w:tabs>
          <w:tab w:val="left" w:pos="1441"/>
          <w:tab w:val="left" w:pos="1442"/>
        </w:tabs>
        <w:spacing w:before="0" w:after="0" w:line="269" w:lineRule="exact"/>
        <w:ind w:left="1442" w:right="0" w:hanging="946"/>
        <w:jc w:val="left"/>
        <w:rPr>
          <w:sz w:val="21"/>
        </w:rPr>
      </w:pPr>
      <w:r>
        <w:rPr>
          <w:spacing w:val="-3"/>
          <w:sz w:val="21"/>
        </w:rPr>
        <w:t>知识技能分别为必须具备的专业知识和需要掌握的技能，分为专业能力和通用能力。</w:t>
      </w:r>
    </w:p>
    <w:p>
      <w:pPr>
        <w:pStyle w:val="9"/>
        <w:numPr>
          <w:ilvl w:val="3"/>
          <w:numId w:val="1"/>
        </w:numPr>
        <w:tabs>
          <w:tab w:val="left" w:pos="1441"/>
          <w:tab w:val="left" w:pos="1442"/>
        </w:tabs>
        <w:spacing w:before="43" w:after="0" w:line="240" w:lineRule="auto"/>
        <w:ind w:left="1442" w:right="0" w:hanging="946"/>
        <w:jc w:val="left"/>
        <w:rPr>
          <w:sz w:val="21"/>
        </w:rPr>
      </w:pPr>
      <w:r>
        <w:rPr>
          <w:spacing w:val="-5"/>
          <w:sz w:val="21"/>
        </w:rPr>
        <w:t xml:space="preserve">能力是完成一项目标或任务体现出来的素质。能力分类见表 </w:t>
      </w:r>
      <w:r>
        <w:rPr>
          <w:spacing w:val="-3"/>
          <w:sz w:val="21"/>
        </w:rPr>
        <w:t>5</w:t>
      </w:r>
      <w:r>
        <w:rPr>
          <w:sz w:val="21"/>
        </w:rPr>
        <w:t>。</w:t>
      </w:r>
    </w:p>
    <w:p>
      <w:pPr>
        <w:spacing w:after="0" w:line="240" w:lineRule="auto"/>
        <w:jc w:val="left"/>
        <w:rPr>
          <w:sz w:val="21"/>
        </w:rPr>
        <w:sectPr>
          <w:pgSz w:w="11910" w:h="16840"/>
          <w:pgMar w:top="1660" w:right="700" w:bottom="1340" w:left="920" w:header="1441" w:footer="1140" w:gutter="0"/>
          <w:cols w:space="720" w:num="1"/>
        </w:sectPr>
      </w:pPr>
    </w:p>
    <w:p>
      <w:pPr>
        <w:pStyle w:val="3"/>
        <w:spacing w:before="9"/>
        <w:rPr>
          <w:sz w:val="26"/>
        </w:rPr>
      </w:pPr>
    </w:p>
    <w:p>
      <w:pPr>
        <w:pStyle w:val="3"/>
        <w:tabs>
          <w:tab w:val="left" w:pos="525"/>
        </w:tabs>
        <w:spacing w:before="72"/>
        <w:ind w:right="501"/>
        <w:jc w:val="center"/>
        <w:rPr>
          <w:rFonts w:hint="eastAsia" w:ascii="黑体" w:eastAsia="黑体"/>
        </w:rPr>
      </w:pPr>
      <w:r>
        <w:rPr>
          <w:rFonts w:hint="eastAsia" w:ascii="黑体" w:eastAsia="黑体"/>
        </w:rPr>
        <w:t>表5</w:t>
      </w:r>
      <w:r>
        <w:rPr>
          <w:rFonts w:hint="eastAsia" w:ascii="黑体" w:eastAsia="黑体"/>
        </w:rPr>
        <w:tab/>
      </w:r>
      <w:r>
        <w:rPr>
          <w:rFonts w:hint="eastAsia" w:ascii="黑体" w:eastAsia="黑体"/>
        </w:rPr>
        <w:t>能力</w:t>
      </w:r>
      <w:r>
        <w:rPr>
          <w:rFonts w:hint="eastAsia" w:ascii="黑体" w:eastAsia="黑体"/>
          <w:spacing w:val="-3"/>
        </w:rPr>
        <w:t>分</w:t>
      </w:r>
      <w:r>
        <w:rPr>
          <w:rFonts w:hint="eastAsia" w:ascii="黑体" w:eastAsia="黑体"/>
        </w:rPr>
        <w:t>类表</w:t>
      </w:r>
    </w:p>
    <w:p>
      <w:pPr>
        <w:pStyle w:val="3"/>
        <w:spacing w:before="9"/>
        <w:rPr>
          <w:rFonts w:ascii="黑体"/>
          <w:sz w:val="13"/>
        </w:rPr>
      </w:pPr>
    </w:p>
    <w:tbl>
      <w:tblPr>
        <w:tblStyle w:val="6"/>
        <w:tblW w:w="0" w:type="auto"/>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72"/>
        <w:gridCol w:w="74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trPr>
        <w:tc>
          <w:tcPr>
            <w:tcW w:w="2172" w:type="dxa"/>
          </w:tcPr>
          <w:p>
            <w:pPr>
              <w:pStyle w:val="10"/>
              <w:spacing w:before="81"/>
              <w:ind w:left="254" w:right="246"/>
              <w:jc w:val="center"/>
              <w:rPr>
                <w:sz w:val="18"/>
              </w:rPr>
            </w:pPr>
            <w:r>
              <w:rPr>
                <w:sz w:val="18"/>
              </w:rPr>
              <w:t>能力名称</w:t>
            </w:r>
          </w:p>
        </w:tc>
        <w:tc>
          <w:tcPr>
            <w:tcW w:w="7400" w:type="dxa"/>
          </w:tcPr>
          <w:p>
            <w:pPr>
              <w:pStyle w:val="10"/>
              <w:spacing w:before="81"/>
              <w:ind w:left="3502" w:right="3488"/>
              <w:jc w:val="center"/>
              <w:rPr>
                <w:sz w:val="18"/>
              </w:rPr>
            </w:pPr>
            <w:r>
              <w:rPr>
                <w:sz w:val="18"/>
              </w:rPr>
              <w:t>定义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172" w:type="dxa"/>
          </w:tcPr>
          <w:p>
            <w:pPr>
              <w:pStyle w:val="10"/>
              <w:spacing w:before="79"/>
              <w:ind w:left="254" w:right="246"/>
              <w:jc w:val="center"/>
              <w:rPr>
                <w:sz w:val="18"/>
              </w:rPr>
            </w:pPr>
            <w:r>
              <w:rPr>
                <w:sz w:val="18"/>
              </w:rPr>
              <w:t>领导能力</w:t>
            </w:r>
          </w:p>
        </w:tc>
        <w:tc>
          <w:tcPr>
            <w:tcW w:w="7400" w:type="dxa"/>
          </w:tcPr>
          <w:p>
            <w:pPr>
              <w:pStyle w:val="10"/>
              <w:spacing w:before="79"/>
              <w:ind w:left="110"/>
              <w:rPr>
                <w:sz w:val="18"/>
              </w:rPr>
            </w:pPr>
            <w:r>
              <w:rPr>
                <w:sz w:val="18"/>
              </w:rPr>
              <w:t>有效授权、指导并激励他人，使之积极的完成任务的能力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172" w:type="dxa"/>
          </w:tcPr>
          <w:p>
            <w:pPr>
              <w:pStyle w:val="10"/>
              <w:spacing w:before="81"/>
              <w:ind w:left="254" w:right="246"/>
              <w:jc w:val="center"/>
              <w:rPr>
                <w:sz w:val="18"/>
              </w:rPr>
            </w:pPr>
            <w:r>
              <w:rPr>
                <w:sz w:val="18"/>
              </w:rPr>
              <w:t>沟通能力</w:t>
            </w:r>
          </w:p>
        </w:tc>
        <w:tc>
          <w:tcPr>
            <w:tcW w:w="7400" w:type="dxa"/>
          </w:tcPr>
          <w:p>
            <w:pPr>
              <w:pStyle w:val="10"/>
              <w:spacing w:before="81"/>
              <w:ind w:left="110"/>
              <w:rPr>
                <w:sz w:val="18"/>
              </w:rPr>
            </w:pPr>
            <w:r>
              <w:rPr>
                <w:sz w:val="18"/>
              </w:rPr>
              <w:t>倾听对方讲话、领会对方意图，全面、准确的表达自己意见的能力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172" w:type="dxa"/>
          </w:tcPr>
          <w:p>
            <w:pPr>
              <w:pStyle w:val="10"/>
              <w:spacing w:before="2"/>
              <w:rPr>
                <w:rFonts w:ascii="黑体"/>
                <w:sz w:val="15"/>
              </w:rPr>
            </w:pPr>
          </w:p>
          <w:p>
            <w:pPr>
              <w:pStyle w:val="10"/>
              <w:ind w:left="254" w:right="246"/>
              <w:jc w:val="center"/>
              <w:rPr>
                <w:sz w:val="18"/>
              </w:rPr>
            </w:pPr>
            <w:r>
              <w:rPr>
                <w:sz w:val="18"/>
              </w:rPr>
              <w:t>组织协调能力</w:t>
            </w:r>
          </w:p>
        </w:tc>
        <w:tc>
          <w:tcPr>
            <w:tcW w:w="7400" w:type="dxa"/>
          </w:tcPr>
          <w:p>
            <w:pPr>
              <w:pStyle w:val="10"/>
              <w:spacing w:before="38"/>
              <w:ind w:left="110"/>
              <w:rPr>
                <w:sz w:val="18"/>
              </w:rPr>
            </w:pPr>
            <w:r>
              <w:rPr>
                <w:sz w:val="18"/>
              </w:rPr>
              <w:t>在组织内根据任务的重要程度、紧急程度和目标，在权限范围内对人、财、物进行配置，明</w:t>
            </w:r>
          </w:p>
          <w:p>
            <w:pPr>
              <w:pStyle w:val="10"/>
              <w:spacing w:before="81"/>
              <w:ind w:left="110"/>
              <w:rPr>
                <w:sz w:val="18"/>
              </w:rPr>
            </w:pPr>
            <w:r>
              <w:rPr>
                <w:sz w:val="18"/>
              </w:rPr>
              <w:t>确合理分工，妥善协调各种关系，保持互动和平衡，合理疏导矛盾，解决纠纷的能力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172" w:type="dxa"/>
          </w:tcPr>
          <w:p>
            <w:pPr>
              <w:pStyle w:val="10"/>
              <w:spacing w:before="81"/>
              <w:ind w:left="254" w:right="246"/>
              <w:jc w:val="center"/>
              <w:rPr>
                <w:sz w:val="18"/>
              </w:rPr>
            </w:pPr>
            <w:r>
              <w:rPr>
                <w:sz w:val="18"/>
              </w:rPr>
              <w:t>团队协调能力</w:t>
            </w:r>
          </w:p>
        </w:tc>
        <w:tc>
          <w:tcPr>
            <w:tcW w:w="7400" w:type="dxa"/>
          </w:tcPr>
          <w:p>
            <w:pPr>
              <w:pStyle w:val="10"/>
              <w:spacing w:before="81"/>
              <w:ind w:left="110"/>
              <w:rPr>
                <w:sz w:val="18"/>
              </w:rPr>
            </w:pPr>
            <w:r>
              <w:rPr>
                <w:sz w:val="18"/>
              </w:rPr>
              <w:t>与他人互相支持和配合，发挥各自优势，保证团队工作保质保量的完成的能力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172" w:type="dxa"/>
          </w:tcPr>
          <w:p>
            <w:pPr>
              <w:pStyle w:val="10"/>
              <w:spacing w:before="82"/>
              <w:ind w:left="254" w:right="246"/>
              <w:jc w:val="center"/>
              <w:rPr>
                <w:sz w:val="18"/>
              </w:rPr>
            </w:pPr>
            <w:r>
              <w:rPr>
                <w:sz w:val="18"/>
              </w:rPr>
              <w:t>人际交往能力</w:t>
            </w:r>
          </w:p>
        </w:tc>
        <w:tc>
          <w:tcPr>
            <w:tcW w:w="7400" w:type="dxa"/>
          </w:tcPr>
          <w:p>
            <w:pPr>
              <w:pStyle w:val="10"/>
              <w:spacing w:before="82"/>
              <w:ind w:left="110"/>
              <w:rPr>
                <w:sz w:val="18"/>
              </w:rPr>
            </w:pPr>
            <w:r>
              <w:rPr>
                <w:sz w:val="18"/>
              </w:rPr>
              <w:t>建立并维护与他人可信赖的、稳定的、积极的关系的能力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172" w:type="dxa"/>
          </w:tcPr>
          <w:p>
            <w:pPr>
              <w:pStyle w:val="10"/>
              <w:spacing w:before="81"/>
              <w:ind w:left="256" w:right="246"/>
              <w:jc w:val="center"/>
              <w:rPr>
                <w:sz w:val="18"/>
              </w:rPr>
            </w:pPr>
            <w:r>
              <w:rPr>
                <w:sz w:val="18"/>
              </w:rPr>
              <w:t>判断和决策能力</w:t>
            </w:r>
          </w:p>
        </w:tc>
        <w:tc>
          <w:tcPr>
            <w:tcW w:w="7400" w:type="dxa"/>
          </w:tcPr>
          <w:p>
            <w:pPr>
              <w:pStyle w:val="10"/>
              <w:spacing w:before="81"/>
              <w:ind w:left="110"/>
              <w:rPr>
                <w:sz w:val="18"/>
              </w:rPr>
            </w:pPr>
            <w:r>
              <w:rPr>
                <w:sz w:val="18"/>
              </w:rPr>
              <w:t>判断、预测、确定决策时机并提出可行性方案的能力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172" w:type="dxa"/>
          </w:tcPr>
          <w:p>
            <w:pPr>
              <w:pStyle w:val="10"/>
              <w:spacing w:before="2"/>
              <w:rPr>
                <w:rFonts w:ascii="黑体"/>
                <w:sz w:val="15"/>
              </w:rPr>
            </w:pPr>
          </w:p>
          <w:p>
            <w:pPr>
              <w:pStyle w:val="10"/>
              <w:ind w:left="256" w:right="246"/>
              <w:jc w:val="center"/>
              <w:rPr>
                <w:sz w:val="18"/>
              </w:rPr>
            </w:pPr>
            <w:r>
              <w:rPr>
                <w:sz w:val="18"/>
              </w:rPr>
              <w:t>创新和解决问题能力</w:t>
            </w:r>
          </w:p>
        </w:tc>
        <w:tc>
          <w:tcPr>
            <w:tcW w:w="7400" w:type="dxa"/>
          </w:tcPr>
          <w:p>
            <w:pPr>
              <w:pStyle w:val="10"/>
              <w:spacing w:before="38"/>
              <w:ind w:left="110"/>
              <w:rPr>
                <w:sz w:val="18"/>
              </w:rPr>
            </w:pPr>
            <w:r>
              <w:rPr>
                <w:sz w:val="18"/>
              </w:rPr>
              <w:t>针对不同情况采取相应对策，提出新想法、新措施和新方法，问题发生后，及时找到解决办</w:t>
            </w:r>
          </w:p>
          <w:p>
            <w:pPr>
              <w:pStyle w:val="10"/>
              <w:spacing w:before="81"/>
              <w:ind w:left="110"/>
              <w:rPr>
                <w:sz w:val="18"/>
              </w:rPr>
            </w:pPr>
            <w:r>
              <w:rPr>
                <w:sz w:val="18"/>
              </w:rPr>
              <w:t>法并合理解决的能力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172" w:type="dxa"/>
          </w:tcPr>
          <w:p>
            <w:pPr>
              <w:pStyle w:val="10"/>
              <w:spacing w:before="2"/>
              <w:rPr>
                <w:rFonts w:ascii="黑体"/>
                <w:sz w:val="15"/>
              </w:rPr>
            </w:pPr>
          </w:p>
          <w:p>
            <w:pPr>
              <w:pStyle w:val="10"/>
              <w:ind w:left="254" w:right="246"/>
              <w:jc w:val="center"/>
              <w:rPr>
                <w:sz w:val="18"/>
              </w:rPr>
            </w:pPr>
            <w:r>
              <w:rPr>
                <w:sz w:val="18"/>
              </w:rPr>
              <w:t>培育辅导能力</w:t>
            </w:r>
          </w:p>
        </w:tc>
        <w:tc>
          <w:tcPr>
            <w:tcW w:w="7400" w:type="dxa"/>
          </w:tcPr>
          <w:p>
            <w:pPr>
              <w:pStyle w:val="10"/>
              <w:spacing w:before="38"/>
              <w:ind w:left="110"/>
              <w:rPr>
                <w:sz w:val="18"/>
              </w:rPr>
            </w:pPr>
            <w:r>
              <w:rPr>
                <w:sz w:val="18"/>
              </w:rPr>
              <w:t>帮助他人面对工作或生活中遇到的问题和困难，并通过提供支持协助、分享经验、评价反馈</w:t>
            </w:r>
          </w:p>
          <w:p>
            <w:pPr>
              <w:pStyle w:val="10"/>
              <w:spacing w:before="81"/>
              <w:ind w:left="110"/>
              <w:rPr>
                <w:sz w:val="18"/>
              </w:rPr>
            </w:pPr>
            <w:r>
              <w:rPr>
                <w:sz w:val="18"/>
              </w:rPr>
              <w:t>等方法提高其工作绩效的能力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172" w:type="dxa"/>
          </w:tcPr>
          <w:p>
            <w:pPr>
              <w:pStyle w:val="10"/>
              <w:spacing w:before="2"/>
              <w:rPr>
                <w:rFonts w:ascii="黑体"/>
                <w:sz w:val="15"/>
              </w:rPr>
            </w:pPr>
          </w:p>
          <w:p>
            <w:pPr>
              <w:pStyle w:val="10"/>
              <w:ind w:left="256" w:right="246"/>
              <w:jc w:val="center"/>
              <w:rPr>
                <w:sz w:val="18"/>
              </w:rPr>
            </w:pPr>
            <w:r>
              <w:rPr>
                <w:sz w:val="18"/>
              </w:rPr>
              <w:t>计划和执行能力</w:t>
            </w:r>
          </w:p>
        </w:tc>
        <w:tc>
          <w:tcPr>
            <w:tcW w:w="7400" w:type="dxa"/>
          </w:tcPr>
          <w:p>
            <w:pPr>
              <w:pStyle w:val="10"/>
              <w:spacing w:before="38"/>
              <w:ind w:left="110"/>
              <w:rPr>
                <w:sz w:val="18"/>
              </w:rPr>
            </w:pPr>
            <w:r>
              <w:rPr>
                <w:sz w:val="18"/>
              </w:rPr>
              <w:t>有效分解目标，制定可行的实施进程，依照计划办事，按质、按量、及时完成承办任务的能</w:t>
            </w:r>
          </w:p>
          <w:p>
            <w:pPr>
              <w:pStyle w:val="10"/>
              <w:spacing w:before="81"/>
              <w:ind w:left="110"/>
              <w:rPr>
                <w:sz w:val="18"/>
              </w:rPr>
            </w:pPr>
            <w:r>
              <w:rPr>
                <w:sz w:val="18"/>
              </w:rPr>
              <w:t>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172" w:type="dxa"/>
          </w:tcPr>
          <w:p>
            <w:pPr>
              <w:pStyle w:val="10"/>
              <w:spacing w:before="2"/>
              <w:rPr>
                <w:rFonts w:ascii="黑体"/>
                <w:sz w:val="15"/>
              </w:rPr>
            </w:pPr>
          </w:p>
          <w:p>
            <w:pPr>
              <w:pStyle w:val="10"/>
              <w:ind w:left="254" w:right="246"/>
              <w:jc w:val="center"/>
              <w:rPr>
                <w:sz w:val="18"/>
              </w:rPr>
            </w:pPr>
            <w:r>
              <w:rPr>
                <w:sz w:val="18"/>
              </w:rPr>
              <w:t>市场开拓能力</w:t>
            </w:r>
          </w:p>
        </w:tc>
        <w:tc>
          <w:tcPr>
            <w:tcW w:w="7400" w:type="dxa"/>
          </w:tcPr>
          <w:p>
            <w:pPr>
              <w:pStyle w:val="10"/>
              <w:spacing w:before="38"/>
              <w:ind w:left="110"/>
              <w:rPr>
                <w:sz w:val="18"/>
              </w:rPr>
            </w:pPr>
            <w:r>
              <w:rPr>
                <w:spacing w:val="-9"/>
                <w:sz w:val="18"/>
              </w:rPr>
              <w:t>收集各种信息，在维持现状的情况下，开发新资源，与对方协商时随机应变、熟练运用技巧、</w:t>
            </w:r>
          </w:p>
          <w:p>
            <w:pPr>
              <w:pStyle w:val="10"/>
              <w:spacing w:before="81"/>
              <w:ind w:left="110"/>
              <w:rPr>
                <w:sz w:val="18"/>
              </w:rPr>
            </w:pPr>
            <w:r>
              <w:rPr>
                <w:sz w:val="18"/>
              </w:rPr>
              <w:t>有效施加影响，掌控谈判过程和结果的能力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172" w:type="dxa"/>
          </w:tcPr>
          <w:p>
            <w:pPr>
              <w:pStyle w:val="10"/>
              <w:spacing w:before="81"/>
              <w:ind w:left="254" w:right="246"/>
              <w:jc w:val="center"/>
              <w:rPr>
                <w:sz w:val="18"/>
              </w:rPr>
            </w:pPr>
            <w:r>
              <w:rPr>
                <w:sz w:val="18"/>
              </w:rPr>
              <w:t>客户服务能力</w:t>
            </w:r>
          </w:p>
        </w:tc>
        <w:tc>
          <w:tcPr>
            <w:tcW w:w="7400" w:type="dxa"/>
          </w:tcPr>
          <w:p>
            <w:pPr>
              <w:pStyle w:val="10"/>
              <w:spacing w:before="81"/>
              <w:ind w:left="110"/>
              <w:rPr>
                <w:sz w:val="18"/>
              </w:rPr>
            </w:pPr>
            <w:r>
              <w:rPr>
                <w:sz w:val="18"/>
              </w:rPr>
              <w:t>了解客户需求，建立并维持与其的合作关系，提高服务效率的能力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172" w:type="dxa"/>
          </w:tcPr>
          <w:p>
            <w:pPr>
              <w:pStyle w:val="10"/>
              <w:spacing w:before="81"/>
              <w:ind w:left="254" w:right="246"/>
              <w:jc w:val="center"/>
              <w:rPr>
                <w:sz w:val="18"/>
              </w:rPr>
            </w:pPr>
            <w:r>
              <w:rPr>
                <w:sz w:val="18"/>
              </w:rPr>
              <w:t>风险控制能力</w:t>
            </w:r>
          </w:p>
        </w:tc>
        <w:tc>
          <w:tcPr>
            <w:tcW w:w="7400" w:type="dxa"/>
          </w:tcPr>
          <w:p>
            <w:pPr>
              <w:pStyle w:val="10"/>
              <w:spacing w:before="81"/>
              <w:ind w:left="110"/>
              <w:rPr>
                <w:sz w:val="18"/>
              </w:rPr>
            </w:pPr>
            <w:r>
              <w:rPr>
                <w:sz w:val="18"/>
              </w:rPr>
              <w:t>能够进行安全和风险评估，估计其可能后果和影响，并采取措施进行防范的能力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172" w:type="dxa"/>
          </w:tcPr>
          <w:p>
            <w:pPr>
              <w:pStyle w:val="10"/>
              <w:spacing w:before="81"/>
              <w:ind w:left="254" w:right="246"/>
              <w:jc w:val="center"/>
              <w:rPr>
                <w:sz w:val="18"/>
              </w:rPr>
            </w:pPr>
            <w:r>
              <w:rPr>
                <w:sz w:val="18"/>
              </w:rPr>
              <w:t>考核执行能力</w:t>
            </w:r>
          </w:p>
        </w:tc>
        <w:tc>
          <w:tcPr>
            <w:tcW w:w="7400" w:type="dxa"/>
          </w:tcPr>
          <w:p>
            <w:pPr>
              <w:pStyle w:val="10"/>
              <w:spacing w:before="81"/>
              <w:ind w:left="110"/>
              <w:rPr>
                <w:sz w:val="18"/>
              </w:rPr>
            </w:pPr>
            <w:r>
              <w:rPr>
                <w:sz w:val="18"/>
              </w:rPr>
              <w:t>对绩效考核方案执行能力的评价，属于阶段性能力评价指标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172" w:type="dxa"/>
          </w:tcPr>
          <w:p>
            <w:pPr>
              <w:pStyle w:val="10"/>
              <w:spacing w:before="81"/>
              <w:ind w:left="256" w:right="246"/>
              <w:jc w:val="center"/>
              <w:rPr>
                <w:sz w:val="18"/>
              </w:rPr>
            </w:pPr>
            <w:r>
              <w:rPr>
                <w:sz w:val="18"/>
              </w:rPr>
              <w:t>影响力</w:t>
            </w:r>
          </w:p>
        </w:tc>
        <w:tc>
          <w:tcPr>
            <w:tcW w:w="7400" w:type="dxa"/>
          </w:tcPr>
          <w:p>
            <w:pPr>
              <w:pStyle w:val="10"/>
              <w:spacing w:before="81"/>
              <w:ind w:left="110"/>
              <w:rPr>
                <w:sz w:val="18"/>
              </w:rPr>
            </w:pPr>
            <w:r>
              <w:rPr>
                <w:sz w:val="18"/>
              </w:rPr>
              <w:t>通过与人沟通，表达自己的主张，促进团队协作，影响他人的能力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2172" w:type="dxa"/>
          </w:tcPr>
          <w:p>
            <w:pPr>
              <w:pStyle w:val="10"/>
              <w:spacing w:before="81"/>
              <w:ind w:left="254" w:right="246"/>
              <w:jc w:val="center"/>
              <w:rPr>
                <w:sz w:val="18"/>
              </w:rPr>
            </w:pPr>
            <w:r>
              <w:rPr>
                <w:sz w:val="18"/>
              </w:rPr>
              <w:t>学习能力</w:t>
            </w:r>
          </w:p>
        </w:tc>
        <w:tc>
          <w:tcPr>
            <w:tcW w:w="7400" w:type="dxa"/>
          </w:tcPr>
          <w:p>
            <w:pPr>
              <w:pStyle w:val="10"/>
              <w:spacing w:before="81"/>
              <w:ind w:left="110"/>
              <w:rPr>
                <w:sz w:val="18"/>
              </w:rPr>
            </w:pPr>
            <w:r>
              <w:rPr>
                <w:sz w:val="18"/>
              </w:rPr>
              <w:t>感知变化、及时跟进，不断提高自身水平的能力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2172" w:type="dxa"/>
          </w:tcPr>
          <w:p>
            <w:pPr>
              <w:pStyle w:val="10"/>
              <w:spacing w:before="81"/>
              <w:ind w:left="254" w:right="246"/>
              <w:jc w:val="center"/>
              <w:rPr>
                <w:sz w:val="18"/>
              </w:rPr>
            </w:pPr>
            <w:r>
              <w:rPr>
                <w:sz w:val="18"/>
              </w:rPr>
              <w:t>应变能力</w:t>
            </w:r>
          </w:p>
        </w:tc>
        <w:tc>
          <w:tcPr>
            <w:tcW w:w="7400" w:type="dxa"/>
          </w:tcPr>
          <w:p>
            <w:pPr>
              <w:pStyle w:val="10"/>
              <w:spacing w:before="81"/>
              <w:ind w:left="110"/>
              <w:rPr>
                <w:sz w:val="18"/>
              </w:rPr>
            </w:pPr>
            <w:r>
              <w:rPr>
                <w:sz w:val="18"/>
              </w:rPr>
              <w:t>察觉细微变化，处事灵活，针对不同情况采取适宜对策，适应新变化的能力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172" w:type="dxa"/>
          </w:tcPr>
          <w:p>
            <w:pPr>
              <w:pStyle w:val="10"/>
              <w:spacing w:before="81"/>
              <w:ind w:left="254" w:right="246"/>
              <w:jc w:val="center"/>
              <w:rPr>
                <w:sz w:val="18"/>
              </w:rPr>
            </w:pPr>
            <w:r>
              <w:rPr>
                <w:sz w:val="18"/>
              </w:rPr>
              <w:t>谈判能力</w:t>
            </w:r>
          </w:p>
        </w:tc>
        <w:tc>
          <w:tcPr>
            <w:tcW w:w="7400" w:type="dxa"/>
          </w:tcPr>
          <w:p>
            <w:pPr>
              <w:pStyle w:val="10"/>
              <w:spacing w:before="81"/>
              <w:ind w:left="110"/>
              <w:rPr>
                <w:sz w:val="18"/>
              </w:rPr>
            </w:pPr>
            <w:r>
              <w:rPr>
                <w:sz w:val="18"/>
              </w:rPr>
              <w:t>随机应变、运用技巧、施加影响，掌控谈判过程和结果的能力</w:t>
            </w:r>
          </w:p>
        </w:tc>
      </w:tr>
    </w:tbl>
    <w:p>
      <w:pPr>
        <w:spacing w:before="38"/>
        <w:ind w:left="573" w:right="0" w:firstLine="0"/>
        <w:jc w:val="left"/>
        <w:rPr>
          <w:rFonts w:hint="eastAsia" w:ascii="黑体" w:eastAsia="黑体"/>
          <w:sz w:val="18"/>
        </w:rPr>
      </w:pPr>
      <w:r>
        <w:rPr>
          <w:rFonts w:hint="eastAsia" w:ascii="黑体" w:eastAsia="黑体"/>
          <w:sz w:val="18"/>
        </w:rPr>
        <w:t>示例：</w:t>
      </w:r>
    </w:p>
    <w:p>
      <w:pPr>
        <w:spacing w:before="82"/>
        <w:ind w:left="573" w:right="0" w:firstLine="0"/>
        <w:jc w:val="left"/>
        <w:rPr>
          <w:sz w:val="18"/>
        </w:rPr>
      </w:pPr>
      <w:r>
        <w:rPr>
          <w:sz w:val="18"/>
        </w:rPr>
        <w:t>精通石油工程知识，熟悉经营管理、财务管理等方面的知识，熟练掌握办公软件，具备较强的沟通、协调能力。</w:t>
      </w:r>
    </w:p>
    <w:p>
      <w:pPr>
        <w:pStyle w:val="3"/>
        <w:spacing w:before="4"/>
        <w:rPr>
          <w:sz w:val="17"/>
        </w:rPr>
      </w:pPr>
    </w:p>
    <w:p>
      <w:pPr>
        <w:pStyle w:val="9"/>
        <w:numPr>
          <w:ilvl w:val="2"/>
          <w:numId w:val="1"/>
        </w:numPr>
        <w:tabs>
          <w:tab w:val="left" w:pos="947"/>
          <w:tab w:val="left" w:pos="948"/>
        </w:tabs>
        <w:spacing w:before="0" w:after="0" w:line="240" w:lineRule="auto"/>
        <w:ind w:left="947" w:right="0" w:hanging="736"/>
        <w:jc w:val="left"/>
        <w:rPr>
          <w:rFonts w:hint="eastAsia" w:ascii="黑体" w:eastAsia="黑体"/>
          <w:sz w:val="21"/>
        </w:rPr>
      </w:pPr>
      <w:r>
        <w:rPr>
          <w:rFonts w:hint="eastAsia" w:ascii="黑体" w:eastAsia="黑体"/>
          <w:spacing w:val="-1"/>
          <w:sz w:val="21"/>
        </w:rPr>
        <w:t>工作经验</w:t>
      </w:r>
    </w:p>
    <w:p>
      <w:pPr>
        <w:pStyle w:val="3"/>
        <w:spacing w:before="7"/>
        <w:rPr>
          <w:rFonts w:ascii="黑体"/>
          <w:sz w:val="15"/>
        </w:rPr>
      </w:pPr>
    </w:p>
    <w:p>
      <w:pPr>
        <w:pStyle w:val="9"/>
        <w:numPr>
          <w:ilvl w:val="3"/>
          <w:numId w:val="1"/>
        </w:numPr>
        <w:tabs>
          <w:tab w:val="left" w:pos="1158"/>
          <w:tab w:val="left" w:pos="1159"/>
        </w:tabs>
        <w:spacing w:before="0" w:after="0" w:line="240" w:lineRule="auto"/>
        <w:ind w:left="1158" w:right="0" w:hanging="947"/>
        <w:jc w:val="left"/>
        <w:rPr>
          <w:sz w:val="21"/>
        </w:rPr>
      </w:pPr>
      <w:r>
        <w:rPr>
          <w:spacing w:val="-3"/>
          <w:sz w:val="21"/>
        </w:rPr>
        <w:t>工作经验是从事本岗位应具备的工作经历。</w:t>
      </w:r>
    </w:p>
    <w:p>
      <w:pPr>
        <w:pStyle w:val="9"/>
        <w:numPr>
          <w:ilvl w:val="3"/>
          <w:numId w:val="1"/>
        </w:numPr>
        <w:tabs>
          <w:tab w:val="left" w:pos="1158"/>
          <w:tab w:val="left" w:pos="1159"/>
        </w:tabs>
        <w:spacing w:before="43" w:after="0" w:line="278" w:lineRule="auto"/>
        <w:ind w:left="212" w:right="607" w:firstLine="0"/>
        <w:jc w:val="left"/>
        <w:rPr>
          <w:sz w:val="21"/>
        </w:rPr>
      </w:pPr>
      <w:r>
        <w:rPr>
          <w:spacing w:val="-6"/>
          <w:sz w:val="21"/>
        </w:rPr>
        <w:t>工作经验的描述结构为：从事××年</w:t>
      </w:r>
      <w:r>
        <w:rPr>
          <w:sz w:val="21"/>
        </w:rPr>
        <w:t>（及</w:t>
      </w:r>
      <w:r>
        <w:rPr>
          <w:spacing w:val="-20"/>
          <w:sz w:val="21"/>
        </w:rPr>
        <w:t>）</w:t>
      </w:r>
      <w:r>
        <w:rPr>
          <w:spacing w:val="-5"/>
          <w:sz w:val="21"/>
        </w:rPr>
        <w:t>以上××</w:t>
      </w:r>
      <w:r>
        <w:rPr>
          <w:spacing w:val="-7"/>
          <w:sz w:val="21"/>
        </w:rPr>
        <w:t>（</w:t>
      </w:r>
      <w:r>
        <w:rPr>
          <w:spacing w:val="-2"/>
          <w:sz w:val="21"/>
        </w:rPr>
        <w:t>相关</w:t>
      </w:r>
      <w:r>
        <w:rPr>
          <w:spacing w:val="-17"/>
          <w:sz w:val="21"/>
        </w:rPr>
        <w:t>）</w:t>
      </w:r>
      <w:r>
        <w:rPr>
          <w:spacing w:val="-5"/>
          <w:sz w:val="21"/>
        </w:rPr>
        <w:t xml:space="preserve">专业工作经验。如无明确要求， </w:t>
      </w:r>
      <w:r>
        <w:rPr>
          <w:spacing w:val="-4"/>
          <w:sz w:val="21"/>
        </w:rPr>
        <w:t>填写“无”。</w:t>
      </w:r>
    </w:p>
    <w:p>
      <w:pPr>
        <w:pStyle w:val="9"/>
        <w:numPr>
          <w:ilvl w:val="3"/>
          <w:numId w:val="1"/>
        </w:numPr>
        <w:tabs>
          <w:tab w:val="left" w:pos="1158"/>
          <w:tab w:val="left" w:pos="1159"/>
        </w:tabs>
        <w:spacing w:before="0" w:after="0" w:line="269" w:lineRule="exact"/>
        <w:ind w:left="1158" w:right="0" w:hanging="947"/>
        <w:jc w:val="left"/>
        <w:rPr>
          <w:sz w:val="21"/>
        </w:rPr>
      </w:pPr>
      <w:r>
        <w:rPr>
          <w:spacing w:val="-2"/>
          <w:sz w:val="21"/>
        </w:rPr>
        <w:t>工作经验分类：</w:t>
      </w:r>
    </w:p>
    <w:p>
      <w:pPr>
        <w:pStyle w:val="9"/>
        <w:numPr>
          <w:ilvl w:val="4"/>
          <w:numId w:val="1"/>
        </w:numPr>
        <w:tabs>
          <w:tab w:val="left" w:pos="1053"/>
          <w:tab w:val="left" w:pos="1054"/>
        </w:tabs>
        <w:spacing w:before="43" w:after="0" w:line="240" w:lineRule="auto"/>
        <w:ind w:left="1053" w:right="0" w:hanging="421"/>
        <w:jc w:val="left"/>
        <w:rPr>
          <w:sz w:val="21"/>
        </w:rPr>
      </w:pPr>
      <w:r>
        <w:rPr>
          <w:spacing w:val="-3"/>
          <w:sz w:val="21"/>
        </w:rPr>
        <w:t>一般工作经验：社会工作经验；</w:t>
      </w:r>
    </w:p>
    <w:p>
      <w:pPr>
        <w:pStyle w:val="9"/>
        <w:numPr>
          <w:ilvl w:val="4"/>
          <w:numId w:val="1"/>
        </w:numPr>
        <w:tabs>
          <w:tab w:val="left" w:pos="1053"/>
          <w:tab w:val="left" w:pos="1054"/>
        </w:tabs>
        <w:spacing w:before="43" w:after="0" w:line="240" w:lineRule="auto"/>
        <w:ind w:left="1053" w:right="0" w:hanging="421"/>
        <w:jc w:val="left"/>
        <w:rPr>
          <w:sz w:val="21"/>
        </w:rPr>
      </w:pPr>
      <w:r>
        <w:rPr>
          <w:spacing w:val="-3"/>
          <w:sz w:val="21"/>
        </w:rPr>
        <w:t>相关岗位工作经验: 与岗位相关的工作经验；</w:t>
      </w:r>
    </w:p>
    <w:p>
      <w:pPr>
        <w:pStyle w:val="9"/>
        <w:numPr>
          <w:ilvl w:val="4"/>
          <w:numId w:val="1"/>
        </w:numPr>
        <w:tabs>
          <w:tab w:val="left" w:pos="1053"/>
          <w:tab w:val="left" w:pos="1054"/>
        </w:tabs>
        <w:spacing w:before="43" w:after="0" w:line="240" w:lineRule="auto"/>
        <w:ind w:left="1053" w:right="0" w:hanging="421"/>
        <w:jc w:val="left"/>
        <w:rPr>
          <w:sz w:val="21"/>
        </w:rPr>
      </w:pPr>
      <w:r>
        <w:rPr>
          <w:spacing w:val="-3"/>
          <w:sz w:val="21"/>
        </w:rPr>
        <w:t>行业工作经验：在本行业中的工作经验；</w:t>
      </w:r>
    </w:p>
    <w:p>
      <w:pPr>
        <w:pStyle w:val="9"/>
        <w:numPr>
          <w:ilvl w:val="4"/>
          <w:numId w:val="1"/>
        </w:numPr>
        <w:tabs>
          <w:tab w:val="left" w:pos="1053"/>
          <w:tab w:val="left" w:pos="1054"/>
        </w:tabs>
        <w:spacing w:before="42" w:after="0" w:line="240" w:lineRule="auto"/>
        <w:ind w:left="1053" w:right="0" w:hanging="421"/>
        <w:jc w:val="left"/>
        <w:rPr>
          <w:sz w:val="21"/>
        </w:rPr>
      </w:pPr>
      <w:r>
        <w:rPr>
          <w:spacing w:val="-3"/>
          <w:sz w:val="21"/>
        </w:rPr>
        <w:t>管理工作经验: 从事管理的工作经验。</w:t>
      </w:r>
    </w:p>
    <w:p>
      <w:pPr>
        <w:spacing w:before="59"/>
        <w:ind w:left="573" w:right="0" w:firstLine="0"/>
        <w:jc w:val="left"/>
        <w:rPr>
          <w:rFonts w:hint="eastAsia" w:ascii="黑体" w:eastAsia="黑体"/>
          <w:sz w:val="18"/>
        </w:rPr>
      </w:pPr>
      <w:r>
        <w:rPr>
          <w:rFonts w:hint="eastAsia" w:ascii="黑体" w:eastAsia="黑体"/>
          <w:sz w:val="18"/>
        </w:rPr>
        <w:t>示例：</w:t>
      </w:r>
    </w:p>
    <w:p>
      <w:pPr>
        <w:spacing w:before="82"/>
        <w:ind w:left="573" w:right="0" w:firstLine="0"/>
        <w:jc w:val="left"/>
        <w:rPr>
          <w:sz w:val="18"/>
        </w:rPr>
      </w:pPr>
      <w:r>
        <w:rPr>
          <w:sz w:val="18"/>
        </w:rPr>
        <w:t>从事3年及以上采油管理工作经验。</w:t>
      </w:r>
    </w:p>
    <w:p>
      <w:pPr>
        <w:spacing w:after="0"/>
        <w:jc w:val="left"/>
        <w:rPr>
          <w:sz w:val="18"/>
        </w:rPr>
        <w:sectPr>
          <w:pgSz w:w="11910" w:h="16840"/>
          <w:pgMar w:top="1660" w:right="700" w:bottom="1340" w:left="920" w:header="1441" w:footer="1140" w:gutter="0"/>
          <w:cols w:space="720" w:num="1"/>
        </w:sectPr>
      </w:pPr>
    </w:p>
    <w:p>
      <w:pPr>
        <w:pStyle w:val="3"/>
        <w:spacing w:before="7"/>
        <w:rPr>
          <w:sz w:val="14"/>
        </w:rPr>
      </w:pPr>
    </w:p>
    <w:p>
      <w:pPr>
        <w:pStyle w:val="9"/>
        <w:numPr>
          <w:ilvl w:val="2"/>
          <w:numId w:val="1"/>
        </w:numPr>
        <w:tabs>
          <w:tab w:val="left" w:pos="1230"/>
          <w:tab w:val="left" w:pos="1231"/>
        </w:tabs>
        <w:spacing w:before="72" w:after="0" w:line="240" w:lineRule="auto"/>
        <w:ind w:left="1230" w:right="0" w:hanging="735"/>
        <w:jc w:val="left"/>
        <w:rPr>
          <w:rFonts w:hint="eastAsia" w:ascii="黑体" w:eastAsia="黑体"/>
          <w:sz w:val="21"/>
        </w:rPr>
      </w:pPr>
      <w:r>
        <w:rPr>
          <w:rFonts w:hint="eastAsia" w:ascii="黑体" w:eastAsia="黑体"/>
          <w:spacing w:val="-1"/>
          <w:sz w:val="21"/>
        </w:rPr>
        <w:t>个性特质</w:t>
      </w:r>
    </w:p>
    <w:p>
      <w:pPr>
        <w:pStyle w:val="3"/>
        <w:spacing w:before="6"/>
        <w:rPr>
          <w:rFonts w:ascii="黑体"/>
          <w:sz w:val="15"/>
        </w:rPr>
      </w:pPr>
    </w:p>
    <w:p>
      <w:pPr>
        <w:pStyle w:val="9"/>
        <w:numPr>
          <w:ilvl w:val="3"/>
          <w:numId w:val="1"/>
        </w:numPr>
        <w:tabs>
          <w:tab w:val="left" w:pos="1442"/>
        </w:tabs>
        <w:spacing w:before="0" w:after="0" w:line="240" w:lineRule="auto"/>
        <w:ind w:left="1442" w:right="0" w:hanging="946"/>
        <w:jc w:val="both"/>
        <w:rPr>
          <w:sz w:val="21"/>
        </w:rPr>
      </w:pPr>
      <w:r>
        <w:rPr>
          <w:spacing w:val="-3"/>
          <w:sz w:val="21"/>
        </w:rPr>
        <w:t>个性特质是胜任岗位应该具备的基本身体素质和体能等特质。</w:t>
      </w:r>
    </w:p>
    <w:p>
      <w:pPr>
        <w:pStyle w:val="9"/>
        <w:numPr>
          <w:ilvl w:val="3"/>
          <w:numId w:val="1"/>
        </w:numPr>
        <w:tabs>
          <w:tab w:val="left" w:pos="1442"/>
        </w:tabs>
        <w:spacing w:before="43" w:after="0" w:line="278" w:lineRule="auto"/>
        <w:ind w:left="496" w:right="433" w:firstLine="0"/>
        <w:jc w:val="both"/>
        <w:rPr>
          <w:sz w:val="21"/>
        </w:rPr>
      </w:pPr>
      <w:r>
        <w:rPr>
          <w:spacing w:val="-3"/>
          <w:sz w:val="21"/>
        </w:rPr>
        <w:t>个性特质可包括年龄、性别、身体健康状况、有无影响本岗位工作的生理及心理疾病以及是否适应本岗位工作环境等。</w:t>
      </w:r>
    </w:p>
    <w:p>
      <w:pPr>
        <w:pStyle w:val="9"/>
        <w:numPr>
          <w:ilvl w:val="3"/>
          <w:numId w:val="1"/>
        </w:numPr>
        <w:tabs>
          <w:tab w:val="left" w:pos="1442"/>
        </w:tabs>
        <w:spacing w:before="0" w:after="0" w:line="278" w:lineRule="auto"/>
        <w:ind w:left="496" w:right="429" w:firstLine="0"/>
        <w:jc w:val="both"/>
        <w:rPr>
          <w:sz w:val="21"/>
        </w:rPr>
      </w:pPr>
      <w:r>
        <w:rPr>
          <w:spacing w:val="-3"/>
          <w:sz w:val="21"/>
        </w:rPr>
        <w:t>个性特质的描述结构为：具备良好的身体素质，能够适应室内</w:t>
      </w:r>
      <w:r>
        <w:rPr>
          <w:sz w:val="21"/>
        </w:rPr>
        <w:t>（</w:t>
      </w:r>
      <w:r>
        <w:rPr>
          <w:spacing w:val="-3"/>
          <w:sz w:val="21"/>
        </w:rPr>
        <w:t>一线野外、沙漠、高空、井</w:t>
      </w:r>
      <w:r>
        <w:rPr>
          <w:spacing w:val="-7"/>
          <w:sz w:val="21"/>
        </w:rPr>
        <w:t>下作业、高温、冰冻等</w:t>
      </w:r>
      <w:r>
        <w:rPr>
          <w:spacing w:val="-15"/>
          <w:sz w:val="21"/>
        </w:rPr>
        <w:t>）</w:t>
      </w:r>
      <w:r>
        <w:rPr>
          <w:spacing w:val="-8"/>
          <w:sz w:val="21"/>
        </w:rPr>
        <w:t>工作环境，无重大疾病隐患，四肢健全、视力良好等。有特殊要求时，可对性</w:t>
      </w:r>
      <w:r>
        <w:rPr>
          <w:spacing w:val="-5"/>
          <w:sz w:val="21"/>
        </w:rPr>
        <w:t>别、年龄、身高、体重等条件进行描述。</w:t>
      </w:r>
    </w:p>
    <w:p>
      <w:pPr>
        <w:spacing w:before="15"/>
        <w:ind w:left="856" w:right="0" w:firstLine="0"/>
        <w:jc w:val="left"/>
        <w:rPr>
          <w:rFonts w:hint="eastAsia" w:ascii="黑体" w:eastAsia="黑体"/>
          <w:sz w:val="18"/>
        </w:rPr>
      </w:pPr>
      <w:r>
        <w:rPr>
          <w:rFonts w:hint="eastAsia" w:ascii="黑体" w:eastAsia="黑体"/>
          <w:sz w:val="18"/>
        </w:rPr>
        <w:t>示例：</w:t>
      </w:r>
    </w:p>
    <w:p>
      <w:pPr>
        <w:spacing w:before="82"/>
        <w:ind w:left="856" w:right="0" w:firstLine="0"/>
        <w:jc w:val="left"/>
        <w:rPr>
          <w:sz w:val="18"/>
        </w:rPr>
      </w:pPr>
      <w:r>
        <w:rPr>
          <w:sz w:val="18"/>
        </w:rPr>
        <w:t>具备良好的身体素质，能够适应一线野外工作环境，无重大疾病隐患，四肢健全、视力良好等。</w:t>
      </w:r>
    </w:p>
    <w:p>
      <w:pPr>
        <w:pStyle w:val="3"/>
        <w:spacing w:before="4"/>
        <w:rPr>
          <w:sz w:val="17"/>
        </w:rPr>
      </w:pPr>
    </w:p>
    <w:p>
      <w:pPr>
        <w:pStyle w:val="9"/>
        <w:numPr>
          <w:ilvl w:val="1"/>
          <w:numId w:val="1"/>
        </w:numPr>
        <w:tabs>
          <w:tab w:val="left" w:pos="1021"/>
          <w:tab w:val="left" w:pos="1023"/>
        </w:tabs>
        <w:spacing w:before="0" w:after="0" w:line="240" w:lineRule="auto"/>
        <w:ind w:left="1022" w:right="0" w:hanging="527"/>
        <w:jc w:val="left"/>
        <w:rPr>
          <w:rFonts w:hint="eastAsia" w:ascii="黑体" w:eastAsia="黑体"/>
          <w:sz w:val="21"/>
        </w:rPr>
      </w:pPr>
      <w:r>
        <w:rPr>
          <w:rFonts w:hint="eastAsia" w:ascii="黑体" w:eastAsia="黑体"/>
          <w:spacing w:val="-2"/>
          <w:sz w:val="21"/>
        </w:rPr>
        <w:t>工作条件</w:t>
      </w:r>
    </w:p>
    <w:p>
      <w:pPr>
        <w:pStyle w:val="3"/>
        <w:spacing w:before="7"/>
        <w:rPr>
          <w:rFonts w:ascii="黑体"/>
          <w:sz w:val="15"/>
        </w:rPr>
      </w:pPr>
    </w:p>
    <w:p>
      <w:pPr>
        <w:pStyle w:val="9"/>
        <w:numPr>
          <w:ilvl w:val="2"/>
          <w:numId w:val="1"/>
        </w:numPr>
        <w:tabs>
          <w:tab w:val="left" w:pos="1230"/>
          <w:tab w:val="left" w:pos="1231"/>
        </w:tabs>
        <w:spacing w:before="0" w:after="0" w:line="240" w:lineRule="auto"/>
        <w:ind w:left="1230" w:right="0" w:hanging="735"/>
        <w:jc w:val="left"/>
        <w:rPr>
          <w:rFonts w:hint="eastAsia" w:ascii="黑体" w:eastAsia="黑体"/>
          <w:sz w:val="21"/>
        </w:rPr>
      </w:pPr>
      <w:r>
        <w:rPr>
          <w:rFonts w:hint="eastAsia" w:ascii="黑体" w:eastAsia="黑体"/>
          <w:spacing w:val="-1"/>
          <w:sz w:val="21"/>
        </w:rPr>
        <w:t>工时制度</w:t>
      </w:r>
    </w:p>
    <w:p>
      <w:pPr>
        <w:pStyle w:val="3"/>
        <w:spacing w:before="7"/>
        <w:rPr>
          <w:rFonts w:ascii="黑体"/>
          <w:sz w:val="15"/>
        </w:rPr>
      </w:pPr>
    </w:p>
    <w:p>
      <w:pPr>
        <w:pStyle w:val="3"/>
        <w:spacing w:line="278" w:lineRule="auto"/>
        <w:ind w:left="496" w:right="426" w:firstLine="420"/>
      </w:pPr>
      <w:r>
        <w:rPr>
          <w:spacing w:val="-8"/>
        </w:rPr>
        <w:t>工时制度是本岗位的工作时间制度，包括三种制度，即标准工时制、综合计算工时制、不定时工时</w:t>
      </w:r>
      <w:r>
        <w:rPr>
          <w:spacing w:val="-5"/>
        </w:rPr>
        <w:t>制。有特殊要求时，可对排班方式进行描述。</w:t>
      </w:r>
    </w:p>
    <w:p>
      <w:pPr>
        <w:pStyle w:val="9"/>
        <w:numPr>
          <w:ilvl w:val="2"/>
          <w:numId w:val="1"/>
        </w:numPr>
        <w:tabs>
          <w:tab w:val="left" w:pos="1230"/>
          <w:tab w:val="left" w:pos="1231"/>
        </w:tabs>
        <w:spacing w:before="156" w:after="0" w:line="240" w:lineRule="auto"/>
        <w:ind w:left="1230" w:right="0" w:hanging="735"/>
        <w:jc w:val="left"/>
        <w:rPr>
          <w:rFonts w:hint="eastAsia" w:ascii="黑体" w:eastAsia="黑体"/>
          <w:sz w:val="21"/>
        </w:rPr>
      </w:pPr>
      <w:r>
        <w:rPr>
          <w:rFonts w:hint="eastAsia" w:ascii="黑体" w:eastAsia="黑体"/>
          <w:spacing w:val="-1"/>
          <w:sz w:val="21"/>
        </w:rPr>
        <w:t>工作地点</w:t>
      </w:r>
    </w:p>
    <w:p>
      <w:pPr>
        <w:pStyle w:val="3"/>
        <w:spacing w:before="6"/>
        <w:rPr>
          <w:rFonts w:ascii="黑体"/>
          <w:sz w:val="15"/>
        </w:rPr>
      </w:pPr>
    </w:p>
    <w:p>
      <w:pPr>
        <w:pStyle w:val="9"/>
        <w:numPr>
          <w:ilvl w:val="3"/>
          <w:numId w:val="1"/>
        </w:numPr>
        <w:tabs>
          <w:tab w:val="left" w:pos="1442"/>
        </w:tabs>
        <w:spacing w:before="0" w:after="0" w:line="278" w:lineRule="auto"/>
        <w:ind w:left="496" w:right="433" w:firstLine="0"/>
        <w:jc w:val="both"/>
        <w:rPr>
          <w:sz w:val="21"/>
        </w:rPr>
      </w:pPr>
      <w:r>
        <w:rPr>
          <w:spacing w:val="-3"/>
          <w:sz w:val="21"/>
        </w:rPr>
        <w:t>工作地点是本岗位工作中所处的地理环境。包括：室内、室外；城镇、乡村；国内、国外； 丘陵、山区、沙漠及海洋等。</w:t>
      </w:r>
    </w:p>
    <w:p>
      <w:pPr>
        <w:pStyle w:val="9"/>
        <w:numPr>
          <w:ilvl w:val="3"/>
          <w:numId w:val="1"/>
        </w:numPr>
        <w:tabs>
          <w:tab w:val="left" w:pos="1442"/>
        </w:tabs>
        <w:spacing w:before="0" w:after="0" w:line="269" w:lineRule="exact"/>
        <w:ind w:left="1442" w:right="0" w:hanging="946"/>
        <w:jc w:val="both"/>
        <w:rPr>
          <w:sz w:val="21"/>
        </w:rPr>
      </w:pPr>
      <w:r>
        <w:rPr>
          <w:spacing w:val="-3"/>
          <w:sz w:val="21"/>
        </w:rPr>
        <w:t>工作地点如有两个或阶段性工作场所应分别描述。</w:t>
      </w:r>
    </w:p>
    <w:p>
      <w:pPr>
        <w:pStyle w:val="3"/>
        <w:spacing w:before="7"/>
        <w:rPr>
          <w:sz w:val="15"/>
        </w:rPr>
      </w:pPr>
    </w:p>
    <w:p>
      <w:pPr>
        <w:pStyle w:val="9"/>
        <w:numPr>
          <w:ilvl w:val="2"/>
          <w:numId w:val="1"/>
        </w:numPr>
        <w:tabs>
          <w:tab w:val="left" w:pos="1230"/>
          <w:tab w:val="left" w:pos="1231"/>
        </w:tabs>
        <w:spacing w:before="0" w:after="0" w:line="240" w:lineRule="auto"/>
        <w:ind w:left="1230" w:right="0" w:hanging="735"/>
        <w:jc w:val="left"/>
        <w:rPr>
          <w:rFonts w:hint="eastAsia" w:ascii="黑体" w:eastAsia="黑体"/>
          <w:sz w:val="21"/>
        </w:rPr>
      </w:pPr>
      <w:r>
        <w:rPr>
          <w:rFonts w:hint="eastAsia" w:ascii="黑体" w:eastAsia="黑体"/>
          <w:spacing w:val="-1"/>
          <w:sz w:val="21"/>
        </w:rPr>
        <w:t>职业卫生</w:t>
      </w:r>
    </w:p>
    <w:p>
      <w:pPr>
        <w:pStyle w:val="3"/>
        <w:spacing w:before="7"/>
        <w:rPr>
          <w:rFonts w:ascii="黑体"/>
          <w:sz w:val="15"/>
        </w:rPr>
      </w:pPr>
    </w:p>
    <w:p>
      <w:pPr>
        <w:pStyle w:val="9"/>
        <w:numPr>
          <w:ilvl w:val="3"/>
          <w:numId w:val="1"/>
        </w:numPr>
        <w:tabs>
          <w:tab w:val="left" w:pos="1442"/>
        </w:tabs>
        <w:spacing w:before="0" w:after="0" w:line="278" w:lineRule="auto"/>
        <w:ind w:left="496" w:right="428" w:firstLine="0"/>
        <w:jc w:val="both"/>
        <w:rPr>
          <w:sz w:val="21"/>
        </w:rPr>
      </w:pPr>
      <w:r>
        <w:rPr>
          <w:spacing w:val="-3"/>
          <w:sz w:val="21"/>
        </w:rPr>
        <w:t>职业卫生是本岗位任职者在劳动过程中所处的工作环境，有无噪音、粉尘、有毒有害物质或</w:t>
      </w:r>
      <w:r>
        <w:rPr>
          <w:spacing w:val="-11"/>
          <w:sz w:val="21"/>
        </w:rPr>
        <w:t>气体，是否具有高温、高湿或低温、冰冻条件，工作的危险性等级及相应的劳动保护措施和设备等。可</w:t>
      </w:r>
      <w:r>
        <w:rPr>
          <w:spacing w:val="-6"/>
          <w:sz w:val="21"/>
        </w:rPr>
        <w:t>根据《生产性粉尘作业危害程度分级》《高温作业分级》等国家标准描述。</w:t>
      </w:r>
    </w:p>
    <w:p>
      <w:pPr>
        <w:pStyle w:val="9"/>
        <w:numPr>
          <w:ilvl w:val="3"/>
          <w:numId w:val="1"/>
        </w:numPr>
        <w:tabs>
          <w:tab w:val="left" w:pos="1442"/>
        </w:tabs>
        <w:spacing w:before="0" w:after="0" w:line="278" w:lineRule="auto"/>
        <w:ind w:left="496" w:right="429" w:firstLine="0"/>
        <w:jc w:val="both"/>
        <w:rPr>
          <w:sz w:val="21"/>
        </w:rPr>
      </w:pPr>
      <w:r>
        <w:rPr>
          <w:spacing w:val="-3"/>
          <w:sz w:val="21"/>
        </w:rPr>
        <w:t>职业卫生的描述结构为：常处高温（高湿、噪音、低温、冰冻等）环境下，有时需接触有毒</w:t>
      </w:r>
      <w:r>
        <w:rPr>
          <w:spacing w:val="-6"/>
          <w:sz w:val="21"/>
        </w:rPr>
        <w:t>有害物质</w:t>
      </w:r>
      <w:r>
        <w:rPr>
          <w:spacing w:val="-3"/>
          <w:sz w:val="21"/>
        </w:rPr>
        <w:t>（</w:t>
      </w:r>
      <w:r>
        <w:rPr>
          <w:sz w:val="21"/>
        </w:rPr>
        <w:t>气体</w:t>
      </w:r>
      <w:r>
        <w:rPr>
          <w:spacing w:val="-17"/>
          <w:sz w:val="21"/>
        </w:rPr>
        <w:t>）</w:t>
      </w:r>
      <w:r>
        <w:rPr>
          <w:spacing w:val="-7"/>
          <w:sz w:val="21"/>
        </w:rPr>
        <w:t>等，配备劳动保护用品，存在</w:t>
      </w:r>
      <w:r>
        <w:rPr>
          <w:spacing w:val="-3"/>
          <w:sz w:val="21"/>
        </w:rPr>
        <w:t>（</w:t>
      </w:r>
      <w:r>
        <w:rPr>
          <w:spacing w:val="-1"/>
          <w:sz w:val="21"/>
        </w:rPr>
        <w:t>不存在</w:t>
      </w:r>
      <w:r>
        <w:rPr>
          <w:spacing w:val="-15"/>
          <w:sz w:val="21"/>
        </w:rPr>
        <w:t>）</w:t>
      </w:r>
      <w:r>
        <w:rPr>
          <w:spacing w:val="-4"/>
          <w:sz w:val="21"/>
        </w:rPr>
        <w:t>潜在人身危险或有××职业病危险。如无明</w:t>
      </w:r>
      <w:r>
        <w:rPr>
          <w:spacing w:val="-3"/>
          <w:sz w:val="21"/>
        </w:rPr>
        <w:t>确要求，填写“无”。</w:t>
      </w:r>
    </w:p>
    <w:p>
      <w:pPr>
        <w:spacing w:before="15"/>
        <w:ind w:left="856" w:right="0" w:firstLine="0"/>
        <w:jc w:val="left"/>
        <w:rPr>
          <w:rFonts w:hint="eastAsia" w:ascii="黑体" w:eastAsia="黑体"/>
          <w:sz w:val="18"/>
        </w:rPr>
      </w:pPr>
      <w:r>
        <w:rPr>
          <w:rFonts w:hint="eastAsia" w:ascii="黑体" w:eastAsia="黑体"/>
          <w:sz w:val="18"/>
        </w:rPr>
        <w:t>示例：</w:t>
      </w:r>
    </w:p>
    <w:p>
      <w:pPr>
        <w:spacing w:before="82"/>
        <w:ind w:left="856" w:right="0" w:firstLine="0"/>
        <w:jc w:val="left"/>
        <w:rPr>
          <w:sz w:val="18"/>
        </w:rPr>
      </w:pPr>
      <w:r>
        <w:rPr>
          <w:sz w:val="18"/>
        </w:rPr>
        <w:t>常处一线野外环境下，配备劳动保护用品，不存在潜在人身危险。</w:t>
      </w:r>
    </w:p>
    <w:p>
      <w:pPr>
        <w:pStyle w:val="3"/>
        <w:spacing w:before="4"/>
        <w:rPr>
          <w:sz w:val="17"/>
        </w:rPr>
      </w:pPr>
    </w:p>
    <w:p>
      <w:pPr>
        <w:pStyle w:val="9"/>
        <w:numPr>
          <w:ilvl w:val="1"/>
          <w:numId w:val="1"/>
        </w:numPr>
        <w:tabs>
          <w:tab w:val="left" w:pos="1127"/>
          <w:tab w:val="left" w:pos="1128"/>
        </w:tabs>
        <w:spacing w:before="0" w:after="0" w:line="240" w:lineRule="auto"/>
        <w:ind w:left="1127" w:right="0" w:hanging="632"/>
        <w:jc w:val="left"/>
        <w:rPr>
          <w:rFonts w:hint="eastAsia" w:ascii="黑体" w:eastAsia="黑体"/>
          <w:sz w:val="21"/>
        </w:rPr>
      </w:pPr>
      <w:r>
        <w:rPr>
          <w:rFonts w:hint="eastAsia" w:ascii="黑体" w:eastAsia="黑体"/>
          <w:sz w:val="21"/>
        </w:rPr>
        <w:t>HSSE</w:t>
      </w:r>
      <w:r>
        <w:rPr>
          <w:rFonts w:hint="eastAsia" w:ascii="黑体" w:eastAsia="黑体"/>
          <w:spacing w:val="-19"/>
          <w:sz w:val="21"/>
        </w:rPr>
        <w:t xml:space="preserve"> 风险</w:t>
      </w:r>
    </w:p>
    <w:p>
      <w:pPr>
        <w:pStyle w:val="3"/>
        <w:spacing w:before="7"/>
        <w:rPr>
          <w:rFonts w:ascii="黑体"/>
          <w:sz w:val="15"/>
        </w:rPr>
      </w:pPr>
    </w:p>
    <w:p>
      <w:pPr>
        <w:pStyle w:val="9"/>
        <w:numPr>
          <w:ilvl w:val="2"/>
          <w:numId w:val="1"/>
        </w:numPr>
        <w:tabs>
          <w:tab w:val="left" w:pos="1336"/>
          <w:tab w:val="left" w:pos="1337"/>
        </w:tabs>
        <w:spacing w:before="0" w:after="0" w:line="240" w:lineRule="auto"/>
        <w:ind w:left="1336" w:right="0" w:hanging="841"/>
        <w:jc w:val="left"/>
        <w:rPr>
          <w:rFonts w:hint="eastAsia" w:ascii="黑体" w:eastAsia="黑体"/>
          <w:sz w:val="21"/>
        </w:rPr>
      </w:pPr>
      <w:r>
        <w:rPr>
          <w:rFonts w:hint="eastAsia" w:ascii="黑体" w:eastAsia="黑体"/>
          <w:spacing w:val="-1"/>
          <w:sz w:val="21"/>
        </w:rPr>
        <w:t>安全风险</w:t>
      </w:r>
    </w:p>
    <w:p>
      <w:pPr>
        <w:pStyle w:val="3"/>
        <w:spacing w:before="6"/>
        <w:rPr>
          <w:rFonts w:ascii="黑体"/>
          <w:sz w:val="15"/>
        </w:rPr>
      </w:pPr>
    </w:p>
    <w:p>
      <w:pPr>
        <w:pStyle w:val="9"/>
        <w:numPr>
          <w:ilvl w:val="3"/>
          <w:numId w:val="1"/>
        </w:numPr>
        <w:tabs>
          <w:tab w:val="left" w:pos="1548"/>
        </w:tabs>
        <w:spacing w:before="1" w:after="0" w:line="240" w:lineRule="auto"/>
        <w:ind w:left="1547" w:right="0" w:hanging="1052"/>
        <w:jc w:val="both"/>
        <w:rPr>
          <w:sz w:val="21"/>
        </w:rPr>
      </w:pPr>
      <w:r>
        <w:rPr>
          <w:spacing w:val="-3"/>
          <w:sz w:val="21"/>
        </w:rPr>
        <w:t>安全风险是本岗位出现安全事故</w:t>
      </w:r>
      <w:r>
        <w:rPr>
          <w:sz w:val="21"/>
        </w:rPr>
        <w:t>（</w:t>
      </w:r>
      <w:r>
        <w:rPr>
          <w:spacing w:val="-2"/>
          <w:sz w:val="21"/>
        </w:rPr>
        <w:t>事件</w:t>
      </w:r>
      <w:r>
        <w:rPr>
          <w:spacing w:val="-3"/>
          <w:sz w:val="21"/>
        </w:rPr>
        <w:t>）的可能性及其后果的严重性的结合。</w:t>
      </w:r>
    </w:p>
    <w:p>
      <w:pPr>
        <w:pStyle w:val="9"/>
        <w:numPr>
          <w:ilvl w:val="3"/>
          <w:numId w:val="1"/>
        </w:numPr>
        <w:tabs>
          <w:tab w:val="left" w:pos="1548"/>
        </w:tabs>
        <w:spacing w:before="43" w:after="0" w:line="278" w:lineRule="auto"/>
        <w:ind w:left="496" w:right="426" w:firstLine="0"/>
        <w:jc w:val="both"/>
        <w:rPr>
          <w:sz w:val="21"/>
        </w:rPr>
      </w:pPr>
      <w:r>
        <w:rPr>
          <w:spacing w:val="-10"/>
          <w:sz w:val="21"/>
        </w:rPr>
        <w:t>安全风险的描述为：基本不会引起伤害事故、很少发生伤害事故、影响较轻、一般不会引发</w:t>
      </w:r>
      <w:r>
        <w:rPr>
          <w:spacing w:val="-5"/>
          <w:sz w:val="21"/>
        </w:rPr>
        <w:t>较大伤害事故、损失较重和引发伤害事故的可能性较大、损失严重等。</w:t>
      </w:r>
    </w:p>
    <w:p>
      <w:pPr>
        <w:pStyle w:val="9"/>
        <w:numPr>
          <w:ilvl w:val="2"/>
          <w:numId w:val="1"/>
        </w:numPr>
        <w:tabs>
          <w:tab w:val="left" w:pos="1336"/>
          <w:tab w:val="left" w:pos="1337"/>
        </w:tabs>
        <w:spacing w:before="155" w:after="0" w:line="240" w:lineRule="auto"/>
        <w:ind w:left="1336" w:right="0" w:hanging="841"/>
        <w:jc w:val="left"/>
        <w:rPr>
          <w:rFonts w:hint="eastAsia" w:ascii="黑体" w:eastAsia="黑体"/>
          <w:sz w:val="21"/>
        </w:rPr>
      </w:pPr>
      <w:r>
        <w:rPr>
          <w:rFonts w:hint="eastAsia" w:ascii="黑体" w:eastAsia="黑体"/>
          <w:spacing w:val="-1"/>
          <w:sz w:val="21"/>
        </w:rPr>
        <w:t>环保风险</w:t>
      </w:r>
    </w:p>
    <w:p>
      <w:pPr>
        <w:pStyle w:val="3"/>
        <w:spacing w:before="7"/>
        <w:rPr>
          <w:rFonts w:ascii="黑体"/>
          <w:sz w:val="15"/>
        </w:rPr>
      </w:pPr>
    </w:p>
    <w:p>
      <w:pPr>
        <w:pStyle w:val="9"/>
        <w:numPr>
          <w:ilvl w:val="3"/>
          <w:numId w:val="1"/>
        </w:numPr>
        <w:tabs>
          <w:tab w:val="left" w:pos="1548"/>
        </w:tabs>
        <w:spacing w:before="0" w:after="0" w:line="240" w:lineRule="auto"/>
        <w:ind w:left="1547" w:right="0" w:hanging="1052"/>
        <w:jc w:val="both"/>
        <w:rPr>
          <w:sz w:val="21"/>
        </w:rPr>
      </w:pPr>
      <w:r>
        <w:rPr>
          <w:spacing w:val="-3"/>
          <w:sz w:val="21"/>
        </w:rPr>
        <w:t>环保风险是本岗位出现环境污染的可能性及其后果的严重性的结合。</w:t>
      </w:r>
    </w:p>
    <w:p>
      <w:pPr>
        <w:pStyle w:val="9"/>
        <w:numPr>
          <w:ilvl w:val="3"/>
          <w:numId w:val="1"/>
        </w:numPr>
        <w:tabs>
          <w:tab w:val="left" w:pos="1548"/>
        </w:tabs>
        <w:spacing w:before="43" w:after="0" w:line="278" w:lineRule="auto"/>
        <w:ind w:left="496" w:right="429" w:firstLine="0"/>
        <w:jc w:val="both"/>
        <w:rPr>
          <w:sz w:val="21"/>
        </w:rPr>
      </w:pPr>
      <w:r>
        <w:rPr>
          <w:spacing w:val="-10"/>
          <w:sz w:val="21"/>
        </w:rPr>
        <w:t>环保风险描述为：基本不会对环境造成污染、可能造成一般环境污染、可能造成较大环境污</w:t>
      </w:r>
      <w:r>
        <w:rPr>
          <w:spacing w:val="-5"/>
          <w:sz w:val="21"/>
        </w:rPr>
        <w:t>染和可能造成重大环境污染等。</w:t>
      </w:r>
    </w:p>
    <w:p>
      <w:pPr>
        <w:pStyle w:val="9"/>
        <w:numPr>
          <w:ilvl w:val="1"/>
          <w:numId w:val="1"/>
        </w:numPr>
        <w:tabs>
          <w:tab w:val="left" w:pos="1127"/>
          <w:tab w:val="left" w:pos="1128"/>
        </w:tabs>
        <w:spacing w:before="156" w:after="0" w:line="240" w:lineRule="auto"/>
        <w:ind w:left="1127" w:right="0" w:hanging="632"/>
        <w:jc w:val="left"/>
        <w:rPr>
          <w:rFonts w:hint="eastAsia" w:ascii="黑体" w:eastAsia="黑体"/>
          <w:sz w:val="21"/>
        </w:rPr>
      </w:pPr>
      <w:r>
        <w:rPr>
          <w:rFonts w:hint="eastAsia" w:ascii="黑体" w:eastAsia="黑体"/>
          <w:spacing w:val="-1"/>
          <w:sz w:val="21"/>
        </w:rPr>
        <w:t>编制信息</w:t>
      </w:r>
    </w:p>
    <w:p>
      <w:pPr>
        <w:spacing w:after="0" w:line="240" w:lineRule="auto"/>
        <w:jc w:val="left"/>
        <w:rPr>
          <w:rFonts w:hint="eastAsia" w:ascii="黑体" w:eastAsia="黑体"/>
          <w:sz w:val="21"/>
        </w:rPr>
        <w:sectPr>
          <w:pgSz w:w="11910" w:h="16840"/>
          <w:pgMar w:top="1660" w:right="700" w:bottom="1340" w:left="920" w:header="1441" w:footer="1140" w:gutter="0"/>
          <w:cols w:space="720" w:num="1"/>
        </w:sectPr>
      </w:pPr>
    </w:p>
    <w:p>
      <w:pPr>
        <w:pStyle w:val="3"/>
        <w:spacing w:before="7"/>
        <w:rPr>
          <w:rFonts w:ascii="黑体"/>
          <w:sz w:val="14"/>
        </w:rPr>
      </w:pPr>
    </w:p>
    <w:p>
      <w:pPr>
        <w:pStyle w:val="9"/>
        <w:numPr>
          <w:ilvl w:val="2"/>
          <w:numId w:val="1"/>
        </w:numPr>
        <w:tabs>
          <w:tab w:val="left" w:pos="1053"/>
          <w:tab w:val="left" w:pos="1054"/>
        </w:tabs>
        <w:spacing w:before="72" w:after="0" w:line="240" w:lineRule="auto"/>
        <w:ind w:left="1053" w:right="0" w:hanging="842"/>
        <w:jc w:val="left"/>
        <w:rPr>
          <w:sz w:val="21"/>
        </w:rPr>
      </w:pPr>
      <w:r>
        <w:rPr>
          <w:spacing w:val="-3"/>
          <w:sz w:val="21"/>
        </w:rPr>
        <w:t>编制人为岗位直接上级。</w:t>
      </w:r>
    </w:p>
    <w:p>
      <w:pPr>
        <w:pStyle w:val="9"/>
        <w:numPr>
          <w:ilvl w:val="2"/>
          <w:numId w:val="1"/>
        </w:numPr>
        <w:tabs>
          <w:tab w:val="left" w:pos="1053"/>
          <w:tab w:val="left" w:pos="1054"/>
        </w:tabs>
        <w:spacing w:before="43" w:after="0" w:line="240" w:lineRule="auto"/>
        <w:ind w:left="1053" w:right="0" w:hanging="842"/>
        <w:jc w:val="left"/>
        <w:rPr>
          <w:sz w:val="21"/>
        </w:rPr>
      </w:pPr>
      <w:r>
        <w:rPr>
          <w:spacing w:val="-3"/>
          <w:sz w:val="21"/>
        </w:rPr>
        <w:t>编制部门为直接上级所在部门。</w:t>
      </w:r>
    </w:p>
    <w:p>
      <w:pPr>
        <w:pStyle w:val="9"/>
        <w:numPr>
          <w:ilvl w:val="2"/>
          <w:numId w:val="1"/>
        </w:numPr>
        <w:tabs>
          <w:tab w:val="left" w:pos="1053"/>
          <w:tab w:val="left" w:pos="1054"/>
        </w:tabs>
        <w:spacing w:before="43" w:after="0" w:line="240" w:lineRule="auto"/>
        <w:ind w:left="1053" w:right="0" w:hanging="842"/>
        <w:jc w:val="left"/>
        <w:rPr>
          <w:sz w:val="21"/>
        </w:rPr>
      </w:pPr>
      <w:r>
        <w:rPr>
          <w:spacing w:val="-3"/>
          <w:sz w:val="21"/>
        </w:rPr>
        <w:t>编制日期为编制最终稿的日期。</w:t>
      </w:r>
    </w:p>
    <w:p>
      <w:pPr>
        <w:pStyle w:val="9"/>
        <w:numPr>
          <w:ilvl w:val="2"/>
          <w:numId w:val="1"/>
        </w:numPr>
        <w:tabs>
          <w:tab w:val="left" w:pos="1053"/>
          <w:tab w:val="left" w:pos="1054"/>
        </w:tabs>
        <w:spacing w:before="42" w:after="0" w:line="240" w:lineRule="auto"/>
        <w:ind w:left="1053" w:right="0" w:hanging="842"/>
        <w:jc w:val="left"/>
        <w:rPr>
          <w:sz w:val="21"/>
        </w:rPr>
      </w:pPr>
      <w:r>
        <w:rPr>
          <w:spacing w:val="-3"/>
          <w:sz w:val="21"/>
        </w:rPr>
        <w:t>审核人为人力资源部门人员。</w:t>
      </w:r>
    </w:p>
    <w:p>
      <w:pPr>
        <w:pStyle w:val="3"/>
        <w:spacing w:before="12"/>
        <w:rPr>
          <w:sz w:val="27"/>
        </w:rPr>
      </w:pPr>
    </w:p>
    <w:p>
      <w:pPr>
        <w:pStyle w:val="9"/>
        <w:numPr>
          <w:ilvl w:val="0"/>
          <w:numId w:val="1"/>
        </w:numPr>
        <w:tabs>
          <w:tab w:val="left" w:pos="527"/>
          <w:tab w:val="left" w:pos="528"/>
        </w:tabs>
        <w:spacing w:before="0" w:after="0" w:line="240" w:lineRule="auto"/>
        <w:ind w:left="527" w:right="0" w:hanging="316"/>
        <w:jc w:val="left"/>
        <w:rPr>
          <w:rFonts w:hint="eastAsia" w:ascii="黑体" w:eastAsia="黑体"/>
          <w:sz w:val="21"/>
        </w:rPr>
      </w:pPr>
      <w:r>
        <w:rPr>
          <w:rFonts w:hint="eastAsia" w:ascii="黑体" w:eastAsia="黑体"/>
          <w:spacing w:val="-2"/>
          <w:sz w:val="21"/>
        </w:rPr>
        <w:t>编制程序和方法</w:t>
      </w:r>
    </w:p>
    <w:p>
      <w:pPr>
        <w:pStyle w:val="3"/>
        <w:spacing w:before="6"/>
        <w:rPr>
          <w:rFonts w:ascii="黑体"/>
          <w:sz w:val="27"/>
        </w:rPr>
      </w:pPr>
    </w:p>
    <w:p>
      <w:pPr>
        <w:pStyle w:val="9"/>
        <w:numPr>
          <w:ilvl w:val="1"/>
          <w:numId w:val="1"/>
        </w:numPr>
        <w:tabs>
          <w:tab w:val="left" w:pos="738"/>
          <w:tab w:val="left" w:pos="739"/>
        </w:tabs>
        <w:spacing w:before="0" w:after="0" w:line="240" w:lineRule="auto"/>
        <w:ind w:left="738" w:right="0" w:hanging="527"/>
        <w:jc w:val="left"/>
        <w:rPr>
          <w:rFonts w:hint="eastAsia" w:ascii="黑体" w:eastAsia="黑体"/>
          <w:sz w:val="21"/>
        </w:rPr>
      </w:pPr>
      <w:r>
        <w:rPr>
          <w:rFonts w:hint="eastAsia" w:ascii="黑体" w:eastAsia="黑体"/>
          <w:sz w:val="21"/>
        </w:rPr>
        <w:t>准备</w:t>
      </w:r>
    </w:p>
    <w:p>
      <w:pPr>
        <w:pStyle w:val="3"/>
        <w:spacing w:before="7"/>
        <w:rPr>
          <w:rFonts w:ascii="黑体"/>
          <w:sz w:val="15"/>
        </w:rPr>
      </w:pPr>
    </w:p>
    <w:p>
      <w:pPr>
        <w:pStyle w:val="3"/>
        <w:spacing w:line="278" w:lineRule="auto"/>
        <w:ind w:left="212" w:right="613" w:firstLine="420"/>
      </w:pPr>
      <w:r>
        <w:t>组建岗位说明书编制小组，确定项目组负责人、编制人、审核人等，制定方案，明确编制的流程、方法及安排，并对编制人员进行编制培训。</w:t>
      </w:r>
    </w:p>
    <w:p>
      <w:pPr>
        <w:pStyle w:val="9"/>
        <w:numPr>
          <w:ilvl w:val="1"/>
          <w:numId w:val="1"/>
        </w:numPr>
        <w:tabs>
          <w:tab w:val="left" w:pos="738"/>
          <w:tab w:val="left" w:pos="739"/>
        </w:tabs>
        <w:spacing w:before="157" w:after="0" w:line="240" w:lineRule="auto"/>
        <w:ind w:left="738" w:right="0" w:hanging="527"/>
        <w:jc w:val="left"/>
        <w:rPr>
          <w:rFonts w:hint="eastAsia" w:ascii="黑体" w:eastAsia="黑体"/>
          <w:sz w:val="21"/>
        </w:rPr>
      </w:pPr>
      <w:r>
        <w:rPr>
          <w:rFonts w:hint="eastAsia" w:ascii="黑体" w:eastAsia="黑体"/>
          <w:spacing w:val="-2"/>
          <w:sz w:val="21"/>
        </w:rPr>
        <w:t>工作分析</w:t>
      </w:r>
    </w:p>
    <w:p>
      <w:pPr>
        <w:pStyle w:val="3"/>
        <w:spacing w:before="6"/>
        <w:rPr>
          <w:rFonts w:ascii="黑体"/>
          <w:sz w:val="15"/>
        </w:rPr>
      </w:pPr>
    </w:p>
    <w:p>
      <w:pPr>
        <w:pStyle w:val="9"/>
        <w:numPr>
          <w:ilvl w:val="2"/>
          <w:numId w:val="1"/>
        </w:numPr>
        <w:tabs>
          <w:tab w:val="left" w:pos="947"/>
          <w:tab w:val="left" w:pos="948"/>
        </w:tabs>
        <w:spacing w:before="0" w:after="0" w:line="240" w:lineRule="auto"/>
        <w:ind w:left="947" w:right="0" w:hanging="736"/>
        <w:jc w:val="left"/>
        <w:rPr>
          <w:sz w:val="21"/>
        </w:rPr>
      </w:pPr>
      <w:r>
        <w:rPr>
          <w:spacing w:val="-2"/>
          <w:sz w:val="21"/>
        </w:rPr>
        <w:t>分析内容包括：</w:t>
      </w:r>
    </w:p>
    <w:p>
      <w:pPr>
        <w:pStyle w:val="9"/>
        <w:numPr>
          <w:ilvl w:val="0"/>
          <w:numId w:val="6"/>
        </w:numPr>
        <w:tabs>
          <w:tab w:val="left" w:pos="1053"/>
          <w:tab w:val="left" w:pos="1054"/>
        </w:tabs>
        <w:spacing w:before="43" w:after="0" w:line="240" w:lineRule="auto"/>
        <w:ind w:left="1053" w:right="0" w:hanging="421"/>
        <w:jc w:val="left"/>
        <w:rPr>
          <w:sz w:val="21"/>
        </w:rPr>
      </w:pPr>
      <w:r>
        <w:rPr>
          <w:spacing w:val="-3"/>
          <w:sz w:val="21"/>
        </w:rPr>
        <w:t>将岗位工作置于企业战略分解与业务流程中考虑定位；</w:t>
      </w:r>
    </w:p>
    <w:p>
      <w:pPr>
        <w:pStyle w:val="9"/>
        <w:numPr>
          <w:ilvl w:val="0"/>
          <w:numId w:val="6"/>
        </w:numPr>
        <w:tabs>
          <w:tab w:val="left" w:pos="1053"/>
          <w:tab w:val="left" w:pos="1054"/>
        </w:tabs>
        <w:spacing w:before="43" w:after="0" w:line="240" w:lineRule="auto"/>
        <w:ind w:left="1053" w:right="0" w:hanging="421"/>
        <w:jc w:val="left"/>
        <w:rPr>
          <w:sz w:val="21"/>
        </w:rPr>
      </w:pPr>
      <w:r>
        <w:rPr>
          <w:spacing w:val="-3"/>
          <w:sz w:val="21"/>
        </w:rPr>
        <w:t>准确界定岗位职责、权限；</w:t>
      </w:r>
    </w:p>
    <w:p>
      <w:pPr>
        <w:pStyle w:val="9"/>
        <w:numPr>
          <w:ilvl w:val="0"/>
          <w:numId w:val="6"/>
        </w:numPr>
        <w:tabs>
          <w:tab w:val="left" w:pos="1053"/>
          <w:tab w:val="left" w:pos="1054"/>
        </w:tabs>
        <w:spacing w:before="43" w:after="0" w:line="240" w:lineRule="auto"/>
        <w:ind w:left="1053" w:right="0" w:hanging="421"/>
        <w:jc w:val="left"/>
        <w:rPr>
          <w:sz w:val="21"/>
        </w:rPr>
      </w:pPr>
      <w:r>
        <w:rPr>
          <w:spacing w:val="-3"/>
          <w:sz w:val="21"/>
        </w:rPr>
        <w:t>合理确定各项任职资格的具体等级或水平，避免盲目拔高和因人而定；</w:t>
      </w:r>
    </w:p>
    <w:p>
      <w:pPr>
        <w:pStyle w:val="9"/>
        <w:numPr>
          <w:ilvl w:val="0"/>
          <w:numId w:val="6"/>
        </w:numPr>
        <w:tabs>
          <w:tab w:val="left" w:pos="1053"/>
          <w:tab w:val="left" w:pos="1054"/>
        </w:tabs>
        <w:spacing w:before="43" w:after="0" w:line="240" w:lineRule="auto"/>
        <w:ind w:left="1053" w:right="0" w:hanging="421"/>
        <w:jc w:val="left"/>
        <w:rPr>
          <w:sz w:val="21"/>
        </w:rPr>
      </w:pPr>
      <w:r>
        <w:rPr>
          <w:spacing w:val="-3"/>
          <w:sz w:val="21"/>
        </w:rPr>
        <w:t>满足国家或行业对岗位的特殊从业资格要求。</w:t>
      </w:r>
    </w:p>
    <w:p>
      <w:pPr>
        <w:pStyle w:val="9"/>
        <w:numPr>
          <w:ilvl w:val="2"/>
          <w:numId w:val="1"/>
        </w:numPr>
        <w:tabs>
          <w:tab w:val="left" w:pos="947"/>
          <w:tab w:val="left" w:pos="948"/>
        </w:tabs>
        <w:spacing w:before="43" w:after="0" w:line="240" w:lineRule="auto"/>
        <w:ind w:left="947" w:right="0" w:hanging="736"/>
        <w:jc w:val="left"/>
        <w:rPr>
          <w:sz w:val="21"/>
        </w:rPr>
      </w:pPr>
      <w:r>
        <w:rPr>
          <w:spacing w:val="-2"/>
          <w:sz w:val="21"/>
        </w:rPr>
        <w:t>分析方法包括：</w:t>
      </w:r>
    </w:p>
    <w:p>
      <w:pPr>
        <w:pStyle w:val="9"/>
        <w:numPr>
          <w:ilvl w:val="0"/>
          <w:numId w:val="7"/>
        </w:numPr>
        <w:tabs>
          <w:tab w:val="left" w:pos="1053"/>
          <w:tab w:val="left" w:pos="1054"/>
        </w:tabs>
        <w:spacing w:before="43" w:after="0" w:line="240" w:lineRule="auto"/>
        <w:ind w:left="1053" w:right="0" w:hanging="421"/>
        <w:jc w:val="left"/>
        <w:rPr>
          <w:sz w:val="21"/>
        </w:rPr>
      </w:pPr>
      <w:r>
        <w:rPr>
          <w:spacing w:val="-3"/>
          <w:sz w:val="21"/>
        </w:rPr>
        <w:t>对于脑力劳动者、管理者等工作不确定性较大的岗位，企业可采用问卷法进行工作分析；</w:t>
      </w:r>
    </w:p>
    <w:p>
      <w:pPr>
        <w:pStyle w:val="9"/>
        <w:numPr>
          <w:ilvl w:val="0"/>
          <w:numId w:val="7"/>
        </w:numPr>
        <w:tabs>
          <w:tab w:val="left" w:pos="1053"/>
          <w:tab w:val="left" w:pos="1054"/>
        </w:tabs>
        <w:spacing w:before="43" w:after="0" w:line="278" w:lineRule="auto"/>
        <w:ind w:left="1053" w:right="710" w:hanging="420"/>
        <w:jc w:val="left"/>
        <w:rPr>
          <w:sz w:val="21"/>
        </w:rPr>
      </w:pPr>
      <w:r>
        <w:rPr>
          <w:spacing w:val="-8"/>
          <w:sz w:val="21"/>
        </w:rPr>
        <w:t>对于事务性较强的基础岗位，如行政后勤类岗位、销售类岗位、生产操作类岗位等，可采用工</w:t>
      </w:r>
      <w:r>
        <w:rPr>
          <w:spacing w:val="-5"/>
          <w:sz w:val="21"/>
        </w:rPr>
        <w:t>作日志法进行工作分析；</w:t>
      </w:r>
    </w:p>
    <w:p>
      <w:pPr>
        <w:pStyle w:val="9"/>
        <w:numPr>
          <w:ilvl w:val="0"/>
          <w:numId w:val="7"/>
        </w:numPr>
        <w:tabs>
          <w:tab w:val="left" w:pos="1053"/>
          <w:tab w:val="left" w:pos="1054"/>
        </w:tabs>
        <w:spacing w:before="0" w:after="0" w:line="269" w:lineRule="exact"/>
        <w:ind w:left="1053" w:right="0" w:hanging="421"/>
        <w:jc w:val="left"/>
        <w:rPr>
          <w:sz w:val="21"/>
        </w:rPr>
      </w:pPr>
      <w:r>
        <w:rPr>
          <w:spacing w:val="-3"/>
          <w:sz w:val="21"/>
        </w:rPr>
        <w:t>对于岗位涉及大量工作人员，且任职者整体素质较低时，可用观察法进行工作分析；</w:t>
      </w:r>
    </w:p>
    <w:p>
      <w:pPr>
        <w:pStyle w:val="9"/>
        <w:numPr>
          <w:ilvl w:val="0"/>
          <w:numId w:val="7"/>
        </w:numPr>
        <w:tabs>
          <w:tab w:val="left" w:pos="1053"/>
          <w:tab w:val="left" w:pos="1054"/>
        </w:tabs>
        <w:spacing w:before="43" w:after="0" w:line="240" w:lineRule="auto"/>
        <w:ind w:left="1053" w:right="0" w:hanging="421"/>
        <w:jc w:val="left"/>
        <w:rPr>
          <w:sz w:val="21"/>
        </w:rPr>
      </w:pPr>
      <w:r>
        <w:rPr>
          <w:spacing w:val="-3"/>
          <w:sz w:val="21"/>
        </w:rPr>
        <w:t>对于新建岗位，可采用专家访谈法进行工作分析。</w:t>
      </w:r>
    </w:p>
    <w:p>
      <w:pPr>
        <w:pStyle w:val="3"/>
        <w:spacing w:before="7"/>
        <w:rPr>
          <w:sz w:val="15"/>
        </w:rPr>
      </w:pPr>
    </w:p>
    <w:p>
      <w:pPr>
        <w:pStyle w:val="9"/>
        <w:numPr>
          <w:ilvl w:val="1"/>
          <w:numId w:val="1"/>
        </w:numPr>
        <w:tabs>
          <w:tab w:val="left" w:pos="738"/>
          <w:tab w:val="left" w:pos="739"/>
        </w:tabs>
        <w:spacing w:before="0" w:after="0" w:line="240" w:lineRule="auto"/>
        <w:ind w:left="738" w:right="0" w:hanging="527"/>
        <w:jc w:val="left"/>
        <w:rPr>
          <w:rFonts w:hint="eastAsia" w:ascii="黑体" w:eastAsia="黑体"/>
          <w:sz w:val="21"/>
        </w:rPr>
      </w:pPr>
      <w:r>
        <w:rPr>
          <w:rFonts w:hint="eastAsia" w:ascii="黑体" w:eastAsia="黑体"/>
          <w:sz w:val="21"/>
        </w:rPr>
        <w:t>编写</w:t>
      </w:r>
    </w:p>
    <w:p>
      <w:pPr>
        <w:pStyle w:val="3"/>
        <w:spacing w:before="7"/>
        <w:rPr>
          <w:rFonts w:ascii="黑体"/>
          <w:sz w:val="15"/>
        </w:rPr>
      </w:pPr>
    </w:p>
    <w:p>
      <w:pPr>
        <w:pStyle w:val="3"/>
        <w:spacing w:line="278" w:lineRule="auto"/>
        <w:ind w:left="212" w:right="712" w:firstLine="420"/>
      </w:pPr>
      <w:r>
        <w:rPr>
          <w:spacing w:val="-8"/>
        </w:rPr>
        <w:t>熟悉岗位的在岗员工为第一编写人，编制后直接上级修改，所在部门负责人审核，人力资源部门或</w:t>
      </w:r>
      <w:r>
        <w:rPr>
          <w:spacing w:val="-5"/>
        </w:rPr>
        <w:t>专业研究机构提供技术指导,编制形成初稿。</w:t>
      </w:r>
    </w:p>
    <w:p>
      <w:pPr>
        <w:pStyle w:val="9"/>
        <w:numPr>
          <w:ilvl w:val="1"/>
          <w:numId w:val="1"/>
        </w:numPr>
        <w:tabs>
          <w:tab w:val="left" w:pos="738"/>
          <w:tab w:val="left" w:pos="739"/>
        </w:tabs>
        <w:spacing w:before="156" w:after="0" w:line="240" w:lineRule="auto"/>
        <w:ind w:left="738" w:right="0" w:hanging="527"/>
        <w:jc w:val="left"/>
        <w:rPr>
          <w:rFonts w:hint="eastAsia" w:ascii="黑体" w:eastAsia="黑体"/>
          <w:sz w:val="21"/>
        </w:rPr>
      </w:pPr>
      <w:r>
        <w:rPr>
          <w:rFonts w:hint="eastAsia" w:ascii="黑体" w:eastAsia="黑体"/>
          <w:sz w:val="21"/>
        </w:rPr>
        <w:t>修正</w:t>
      </w:r>
    </w:p>
    <w:p>
      <w:pPr>
        <w:pStyle w:val="3"/>
        <w:spacing w:before="6"/>
        <w:rPr>
          <w:rFonts w:ascii="黑体"/>
          <w:sz w:val="15"/>
        </w:rPr>
      </w:pPr>
    </w:p>
    <w:p>
      <w:pPr>
        <w:pStyle w:val="9"/>
        <w:numPr>
          <w:ilvl w:val="2"/>
          <w:numId w:val="1"/>
        </w:numPr>
        <w:tabs>
          <w:tab w:val="left" w:pos="947"/>
          <w:tab w:val="left" w:pos="948"/>
        </w:tabs>
        <w:spacing w:before="0" w:after="0" w:line="278" w:lineRule="auto"/>
        <w:ind w:left="212" w:right="719" w:firstLine="0"/>
        <w:jc w:val="left"/>
        <w:rPr>
          <w:sz w:val="21"/>
        </w:rPr>
      </w:pPr>
      <w:r>
        <w:rPr>
          <w:spacing w:val="-3"/>
          <w:sz w:val="21"/>
        </w:rPr>
        <w:t>岗位说明书初稿完成后, 应与相应岗位人员进行对比核实，确保岗位说明书内容契合企业岗位实际。</w:t>
      </w:r>
    </w:p>
    <w:p>
      <w:pPr>
        <w:pStyle w:val="9"/>
        <w:numPr>
          <w:ilvl w:val="2"/>
          <w:numId w:val="1"/>
        </w:numPr>
        <w:tabs>
          <w:tab w:val="left" w:pos="947"/>
          <w:tab w:val="left" w:pos="948"/>
        </w:tabs>
        <w:spacing w:before="1" w:after="0" w:line="278" w:lineRule="auto"/>
        <w:ind w:left="212" w:right="719" w:firstLine="0"/>
        <w:jc w:val="left"/>
        <w:rPr>
          <w:sz w:val="21"/>
        </w:rPr>
      </w:pPr>
      <w:r>
        <w:rPr>
          <w:spacing w:val="-3"/>
          <w:sz w:val="21"/>
        </w:rPr>
        <w:t>岗位分析小组应通过现场调查交流，根据相关资料对初步拟定的岗位说明书进行补充修正，形成岗位说明书样本。</w:t>
      </w:r>
    </w:p>
    <w:p>
      <w:pPr>
        <w:pStyle w:val="9"/>
        <w:numPr>
          <w:ilvl w:val="1"/>
          <w:numId w:val="1"/>
        </w:numPr>
        <w:tabs>
          <w:tab w:val="left" w:pos="738"/>
          <w:tab w:val="left" w:pos="739"/>
        </w:tabs>
        <w:spacing w:before="155" w:after="0" w:line="240" w:lineRule="auto"/>
        <w:ind w:left="738" w:right="0" w:hanging="527"/>
        <w:jc w:val="left"/>
        <w:rPr>
          <w:rFonts w:hint="eastAsia" w:ascii="黑体" w:eastAsia="黑体"/>
          <w:sz w:val="21"/>
        </w:rPr>
      </w:pPr>
      <w:r>
        <w:rPr>
          <w:rFonts w:hint="eastAsia" w:ascii="黑体" w:eastAsia="黑体"/>
          <w:sz w:val="21"/>
        </w:rPr>
        <w:t>审核</w:t>
      </w:r>
    </w:p>
    <w:p>
      <w:pPr>
        <w:pStyle w:val="3"/>
        <w:spacing w:before="7"/>
        <w:rPr>
          <w:rFonts w:ascii="黑体"/>
          <w:sz w:val="15"/>
        </w:rPr>
      </w:pPr>
    </w:p>
    <w:p>
      <w:pPr>
        <w:pStyle w:val="3"/>
        <w:spacing w:line="278" w:lineRule="auto"/>
        <w:ind w:left="212" w:right="613" w:firstLine="420"/>
      </w:pPr>
      <w:r>
        <w:t>岗位说明书样本发至单位各部门，由各部门组织专业人员进行综合评定。根据评定意见进行修改， 报企业人力资源部门审核后，发布实施。编制流程见图C.1。</w:t>
      </w:r>
    </w:p>
    <w:p>
      <w:pPr>
        <w:spacing w:after="0" w:line="278" w:lineRule="auto"/>
        <w:sectPr>
          <w:pgSz w:w="11910" w:h="16840"/>
          <w:pgMar w:top="1660" w:right="700" w:bottom="1340" w:left="920" w:header="1441" w:footer="1140" w:gutter="0"/>
          <w:cols w:space="720" w:num="1"/>
        </w:sectPr>
      </w:pPr>
    </w:p>
    <w:p>
      <w:pPr>
        <w:pStyle w:val="3"/>
        <w:rPr>
          <w:sz w:val="20"/>
        </w:rPr>
      </w:pPr>
    </w:p>
    <w:p>
      <w:pPr>
        <w:pStyle w:val="3"/>
        <w:rPr>
          <w:sz w:val="20"/>
        </w:rPr>
      </w:pPr>
    </w:p>
    <w:p>
      <w:pPr>
        <w:pStyle w:val="3"/>
        <w:spacing w:before="10"/>
        <w:rPr>
          <w:sz w:val="26"/>
        </w:rPr>
      </w:pPr>
    </w:p>
    <w:p>
      <w:pPr>
        <w:pStyle w:val="3"/>
        <w:tabs>
          <w:tab w:val="left" w:pos="487"/>
          <w:tab w:val="left" w:pos="908"/>
        </w:tabs>
        <w:spacing w:before="72"/>
        <w:ind w:left="65"/>
        <w:jc w:val="center"/>
        <w:rPr>
          <w:rFonts w:hint="eastAsia" w:ascii="黑体" w:eastAsia="黑体"/>
        </w:rPr>
      </w:pPr>
      <w:r>
        <w:rPr>
          <w:rFonts w:hint="eastAsia" w:ascii="黑体" w:eastAsia="黑体"/>
        </w:rPr>
        <w:t>附</w:t>
      </w:r>
      <w:r>
        <w:rPr>
          <w:rFonts w:hint="eastAsia" w:ascii="黑体" w:eastAsia="黑体"/>
        </w:rPr>
        <w:tab/>
      </w:r>
      <w:r>
        <w:rPr>
          <w:rFonts w:hint="eastAsia" w:ascii="黑体" w:eastAsia="黑体"/>
        </w:rPr>
        <w:t>录</w:t>
      </w:r>
      <w:r>
        <w:rPr>
          <w:rFonts w:hint="eastAsia" w:ascii="黑体" w:eastAsia="黑体"/>
        </w:rPr>
        <w:tab/>
      </w:r>
      <w:r>
        <w:rPr>
          <w:rFonts w:hint="eastAsia" w:ascii="黑体" w:eastAsia="黑体"/>
        </w:rPr>
        <w:t>A</w:t>
      </w:r>
    </w:p>
    <w:p>
      <w:pPr>
        <w:pStyle w:val="3"/>
        <w:spacing w:before="41" w:line="278" w:lineRule="auto"/>
        <w:ind w:left="4437" w:right="4372"/>
        <w:jc w:val="center"/>
        <w:rPr>
          <w:rFonts w:hint="eastAsia" w:ascii="黑体" w:eastAsia="黑体"/>
        </w:rPr>
      </w:pPr>
      <w:r>
        <w:rPr>
          <w:rFonts w:hint="eastAsia" w:ascii="黑体" w:eastAsia="黑体"/>
        </w:rPr>
        <w:t>（规范性附录） 岗位说明书模板</w:t>
      </w:r>
    </w:p>
    <w:p>
      <w:pPr>
        <w:pStyle w:val="3"/>
        <w:spacing w:before="10"/>
        <w:rPr>
          <w:rFonts w:ascii="黑体"/>
          <w:sz w:val="15"/>
        </w:rPr>
      </w:pPr>
    </w:p>
    <w:p>
      <w:pPr>
        <w:pStyle w:val="3"/>
        <w:spacing w:before="78"/>
        <w:ind w:left="916"/>
      </w:pPr>
      <w:r>
        <w:t>表</w:t>
      </w:r>
      <w:r>
        <w:rPr>
          <w:rFonts w:ascii="Times New Roman" w:eastAsia="Times New Roman"/>
        </w:rPr>
        <w:t>A.1</w:t>
      </w:r>
      <w:r>
        <w:t>给出了岗位说明书编写模板。</w:t>
      </w:r>
    </w:p>
    <w:p>
      <w:pPr>
        <w:pStyle w:val="3"/>
        <w:spacing w:before="6"/>
        <w:rPr>
          <w:sz w:val="15"/>
        </w:rPr>
      </w:pPr>
    </w:p>
    <w:p>
      <w:pPr>
        <w:pStyle w:val="3"/>
        <w:tabs>
          <w:tab w:val="left" w:pos="797"/>
        </w:tabs>
        <w:spacing w:before="1"/>
        <w:ind w:left="62"/>
        <w:jc w:val="center"/>
        <w:rPr>
          <w:rFonts w:hint="eastAsia" w:ascii="黑体" w:eastAsia="黑体"/>
        </w:rPr>
      </w:pPr>
      <w:r>
        <w:rPr>
          <w:rFonts w:hint="eastAsia" w:ascii="黑体" w:eastAsia="黑体"/>
        </w:rPr>
        <w:t>表A.1</w:t>
      </w:r>
      <w:r>
        <w:rPr>
          <w:rFonts w:hint="eastAsia" w:ascii="黑体" w:eastAsia="黑体"/>
        </w:rPr>
        <w:tab/>
      </w:r>
      <w:r>
        <w:rPr>
          <w:rFonts w:hint="eastAsia" w:ascii="黑体" w:eastAsia="黑体"/>
        </w:rPr>
        <w:t>岗位</w:t>
      </w:r>
      <w:r>
        <w:rPr>
          <w:rFonts w:hint="eastAsia" w:ascii="黑体" w:eastAsia="黑体"/>
          <w:spacing w:val="-3"/>
        </w:rPr>
        <w:t>说</w:t>
      </w:r>
      <w:r>
        <w:rPr>
          <w:rFonts w:hint="eastAsia" w:ascii="黑体" w:eastAsia="黑体"/>
        </w:rPr>
        <w:t>明</w:t>
      </w:r>
      <w:r>
        <w:rPr>
          <w:rFonts w:hint="eastAsia" w:ascii="黑体" w:eastAsia="黑体"/>
          <w:spacing w:val="-3"/>
        </w:rPr>
        <w:t>书</w:t>
      </w:r>
      <w:r>
        <w:rPr>
          <w:rFonts w:hint="eastAsia" w:ascii="黑体" w:eastAsia="黑体"/>
        </w:rPr>
        <w:t>模板</w:t>
      </w:r>
    </w:p>
    <w:p>
      <w:pPr>
        <w:pStyle w:val="3"/>
        <w:spacing w:before="9"/>
        <w:rPr>
          <w:rFonts w:ascii="黑体"/>
          <w:sz w:val="13"/>
        </w:rPr>
      </w:pPr>
    </w:p>
    <w:tbl>
      <w:tblPr>
        <w:tblStyle w:val="6"/>
        <w:tblW w:w="0" w:type="auto"/>
        <w:tblInd w:w="39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59"/>
        <w:gridCol w:w="1344"/>
        <w:gridCol w:w="298"/>
        <w:gridCol w:w="449"/>
        <w:gridCol w:w="895"/>
        <w:gridCol w:w="343"/>
        <w:gridCol w:w="855"/>
        <w:gridCol w:w="1541"/>
        <w:gridCol w:w="101"/>
        <w:gridCol w:w="898"/>
        <w:gridCol w:w="168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2" w:hRule="atLeast"/>
        </w:trPr>
        <w:tc>
          <w:tcPr>
            <w:tcW w:w="1159" w:type="dxa"/>
          </w:tcPr>
          <w:p>
            <w:pPr>
              <w:pStyle w:val="10"/>
              <w:spacing w:before="5" w:line="240" w:lineRule="atLeast"/>
              <w:ind w:left="398" w:right="383"/>
              <w:jc w:val="center"/>
              <w:rPr>
                <w:sz w:val="18"/>
              </w:rPr>
            </w:pPr>
            <w:r>
              <w:rPr>
                <w:sz w:val="18"/>
              </w:rPr>
              <w:t>岗位名称</w:t>
            </w:r>
          </w:p>
        </w:tc>
        <w:tc>
          <w:tcPr>
            <w:tcW w:w="3329" w:type="dxa"/>
            <w:gridSpan w:val="5"/>
          </w:tcPr>
          <w:p>
            <w:pPr>
              <w:pStyle w:val="10"/>
              <w:rPr>
                <w:rFonts w:ascii="Times New Roman"/>
                <w:sz w:val="18"/>
              </w:rPr>
            </w:pPr>
          </w:p>
        </w:tc>
        <w:tc>
          <w:tcPr>
            <w:tcW w:w="855" w:type="dxa"/>
          </w:tcPr>
          <w:p>
            <w:pPr>
              <w:pStyle w:val="10"/>
              <w:spacing w:before="5" w:line="240" w:lineRule="atLeast"/>
              <w:ind w:left="247" w:right="230"/>
              <w:rPr>
                <w:sz w:val="18"/>
              </w:rPr>
            </w:pPr>
            <w:r>
              <w:rPr>
                <w:sz w:val="18"/>
              </w:rPr>
              <w:t>岗位编码</w:t>
            </w:r>
          </w:p>
        </w:tc>
        <w:tc>
          <w:tcPr>
            <w:tcW w:w="1541" w:type="dxa"/>
          </w:tcPr>
          <w:p>
            <w:pPr>
              <w:pStyle w:val="10"/>
              <w:rPr>
                <w:rFonts w:ascii="Times New Roman"/>
                <w:sz w:val="18"/>
              </w:rPr>
            </w:pPr>
          </w:p>
        </w:tc>
        <w:tc>
          <w:tcPr>
            <w:tcW w:w="999" w:type="dxa"/>
            <w:gridSpan w:val="2"/>
          </w:tcPr>
          <w:p>
            <w:pPr>
              <w:pStyle w:val="10"/>
              <w:spacing w:before="5" w:line="240" w:lineRule="atLeast"/>
              <w:ind w:left="319" w:right="302"/>
              <w:rPr>
                <w:sz w:val="18"/>
              </w:rPr>
            </w:pPr>
            <w:r>
              <w:rPr>
                <w:sz w:val="18"/>
              </w:rPr>
              <w:t>岗位序列</w:t>
            </w:r>
          </w:p>
        </w:tc>
        <w:tc>
          <w:tcPr>
            <w:tcW w:w="1689" w:type="dxa"/>
          </w:tcPr>
          <w:p>
            <w:pPr>
              <w:pStyle w:val="1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6" w:hRule="atLeast"/>
        </w:trPr>
        <w:tc>
          <w:tcPr>
            <w:tcW w:w="1159" w:type="dxa"/>
          </w:tcPr>
          <w:p>
            <w:pPr>
              <w:pStyle w:val="10"/>
              <w:spacing w:before="9"/>
              <w:ind w:left="287" w:right="275"/>
              <w:jc w:val="center"/>
              <w:rPr>
                <w:sz w:val="18"/>
              </w:rPr>
            </w:pPr>
            <w:r>
              <w:rPr>
                <w:sz w:val="18"/>
              </w:rPr>
              <w:t>所属</w:t>
            </w:r>
          </w:p>
          <w:p>
            <w:pPr>
              <w:pStyle w:val="10"/>
              <w:spacing w:before="9" w:line="208" w:lineRule="exact"/>
              <w:ind w:left="287" w:right="275"/>
              <w:jc w:val="center"/>
              <w:rPr>
                <w:sz w:val="18"/>
              </w:rPr>
            </w:pPr>
            <w:r>
              <w:rPr>
                <w:sz w:val="18"/>
              </w:rPr>
              <w:t>部门</w:t>
            </w:r>
          </w:p>
        </w:tc>
        <w:tc>
          <w:tcPr>
            <w:tcW w:w="3329" w:type="dxa"/>
            <w:gridSpan w:val="5"/>
          </w:tcPr>
          <w:p>
            <w:pPr>
              <w:pStyle w:val="10"/>
              <w:rPr>
                <w:rFonts w:ascii="Times New Roman"/>
                <w:sz w:val="18"/>
              </w:rPr>
            </w:pPr>
          </w:p>
        </w:tc>
        <w:tc>
          <w:tcPr>
            <w:tcW w:w="2396" w:type="dxa"/>
            <w:gridSpan w:val="2"/>
          </w:tcPr>
          <w:p>
            <w:pPr>
              <w:pStyle w:val="10"/>
              <w:spacing w:before="129"/>
              <w:ind w:left="792"/>
              <w:rPr>
                <w:sz w:val="18"/>
              </w:rPr>
            </w:pPr>
            <w:r>
              <w:rPr>
                <w:sz w:val="18"/>
              </w:rPr>
              <w:t>专业/工种</w:t>
            </w:r>
          </w:p>
        </w:tc>
        <w:tc>
          <w:tcPr>
            <w:tcW w:w="2688" w:type="dxa"/>
            <w:gridSpan w:val="3"/>
          </w:tcPr>
          <w:p>
            <w:pPr>
              <w:pStyle w:val="1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1159" w:type="dxa"/>
          </w:tcPr>
          <w:p>
            <w:pPr>
              <w:pStyle w:val="10"/>
              <w:spacing w:before="2" w:line="240" w:lineRule="atLeast"/>
              <w:ind w:left="398" w:right="383"/>
              <w:jc w:val="center"/>
              <w:rPr>
                <w:sz w:val="18"/>
              </w:rPr>
            </w:pPr>
            <w:r>
              <w:rPr>
                <w:sz w:val="18"/>
              </w:rPr>
              <w:t>直接上级</w:t>
            </w:r>
          </w:p>
        </w:tc>
        <w:tc>
          <w:tcPr>
            <w:tcW w:w="1344" w:type="dxa"/>
          </w:tcPr>
          <w:p>
            <w:pPr>
              <w:pStyle w:val="10"/>
              <w:rPr>
                <w:rFonts w:ascii="Times New Roman"/>
                <w:sz w:val="18"/>
              </w:rPr>
            </w:pPr>
          </w:p>
        </w:tc>
        <w:tc>
          <w:tcPr>
            <w:tcW w:w="747" w:type="dxa"/>
            <w:gridSpan w:val="2"/>
          </w:tcPr>
          <w:p>
            <w:pPr>
              <w:pStyle w:val="10"/>
              <w:spacing w:before="2" w:line="240" w:lineRule="atLeast"/>
              <w:ind w:left="192" w:right="177"/>
              <w:rPr>
                <w:sz w:val="18"/>
              </w:rPr>
            </w:pPr>
            <w:r>
              <w:rPr>
                <w:sz w:val="18"/>
              </w:rPr>
              <w:t>汇报对象</w:t>
            </w:r>
          </w:p>
        </w:tc>
        <w:tc>
          <w:tcPr>
            <w:tcW w:w="1238" w:type="dxa"/>
            <w:gridSpan w:val="2"/>
          </w:tcPr>
          <w:p>
            <w:pPr>
              <w:pStyle w:val="10"/>
              <w:rPr>
                <w:rFonts w:ascii="Times New Roman"/>
                <w:sz w:val="18"/>
              </w:rPr>
            </w:pPr>
          </w:p>
        </w:tc>
        <w:tc>
          <w:tcPr>
            <w:tcW w:w="855" w:type="dxa"/>
          </w:tcPr>
          <w:p>
            <w:pPr>
              <w:pStyle w:val="10"/>
              <w:spacing w:before="2" w:line="240" w:lineRule="atLeast"/>
              <w:ind w:left="247" w:right="230"/>
              <w:rPr>
                <w:sz w:val="18"/>
              </w:rPr>
            </w:pPr>
            <w:r>
              <w:rPr>
                <w:sz w:val="18"/>
              </w:rPr>
              <w:t>直接下属</w:t>
            </w:r>
          </w:p>
        </w:tc>
        <w:tc>
          <w:tcPr>
            <w:tcW w:w="1541" w:type="dxa"/>
          </w:tcPr>
          <w:p>
            <w:pPr>
              <w:pStyle w:val="10"/>
              <w:rPr>
                <w:rFonts w:ascii="Times New Roman"/>
                <w:sz w:val="18"/>
              </w:rPr>
            </w:pPr>
          </w:p>
        </w:tc>
        <w:tc>
          <w:tcPr>
            <w:tcW w:w="999" w:type="dxa"/>
            <w:gridSpan w:val="2"/>
          </w:tcPr>
          <w:p>
            <w:pPr>
              <w:pStyle w:val="10"/>
              <w:spacing w:before="2" w:line="240" w:lineRule="atLeast"/>
              <w:ind w:left="319" w:right="302"/>
              <w:rPr>
                <w:sz w:val="18"/>
              </w:rPr>
            </w:pPr>
            <w:r>
              <w:rPr>
                <w:sz w:val="18"/>
              </w:rPr>
              <w:t>下属人数</w:t>
            </w:r>
          </w:p>
        </w:tc>
        <w:tc>
          <w:tcPr>
            <w:tcW w:w="1689" w:type="dxa"/>
          </w:tcPr>
          <w:p>
            <w:pPr>
              <w:pStyle w:val="1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6" w:hRule="atLeast"/>
        </w:trPr>
        <w:tc>
          <w:tcPr>
            <w:tcW w:w="1159" w:type="dxa"/>
          </w:tcPr>
          <w:p>
            <w:pPr>
              <w:pStyle w:val="10"/>
              <w:spacing w:before="129" w:line="249" w:lineRule="auto"/>
              <w:ind w:left="489" w:right="112" w:hanging="360"/>
              <w:rPr>
                <w:sz w:val="18"/>
              </w:rPr>
            </w:pPr>
            <w:r>
              <w:rPr>
                <w:sz w:val="18"/>
              </w:rPr>
              <w:t>岗位设置目的</w:t>
            </w:r>
          </w:p>
        </w:tc>
        <w:tc>
          <w:tcPr>
            <w:tcW w:w="8413" w:type="dxa"/>
            <w:gridSpan w:val="10"/>
          </w:tcPr>
          <w:p>
            <w:pPr>
              <w:pStyle w:val="1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1159" w:type="dxa"/>
            <w:vMerge w:val="restart"/>
          </w:tcPr>
          <w:p>
            <w:pPr>
              <w:pStyle w:val="10"/>
              <w:rPr>
                <w:rFonts w:ascii="黑体"/>
                <w:sz w:val="18"/>
              </w:rPr>
            </w:pPr>
          </w:p>
          <w:p>
            <w:pPr>
              <w:pStyle w:val="10"/>
              <w:rPr>
                <w:rFonts w:ascii="黑体"/>
                <w:sz w:val="18"/>
              </w:rPr>
            </w:pPr>
          </w:p>
          <w:p>
            <w:pPr>
              <w:pStyle w:val="10"/>
              <w:spacing w:before="3"/>
              <w:rPr>
                <w:rFonts w:ascii="黑体"/>
                <w:sz w:val="15"/>
              </w:rPr>
            </w:pPr>
          </w:p>
          <w:p>
            <w:pPr>
              <w:pStyle w:val="10"/>
              <w:spacing w:before="1" w:line="249" w:lineRule="auto"/>
              <w:ind w:left="398" w:right="383"/>
              <w:jc w:val="center"/>
              <w:rPr>
                <w:sz w:val="18"/>
              </w:rPr>
            </w:pPr>
            <w:r>
              <w:rPr>
                <w:sz w:val="18"/>
              </w:rPr>
              <w:t>岗位职责</w:t>
            </w:r>
          </w:p>
        </w:tc>
        <w:tc>
          <w:tcPr>
            <w:tcW w:w="1642" w:type="dxa"/>
            <w:gridSpan w:val="2"/>
          </w:tcPr>
          <w:p>
            <w:pPr>
              <w:pStyle w:val="10"/>
              <w:spacing w:before="14" w:line="208" w:lineRule="exact"/>
              <w:ind w:left="460"/>
              <w:rPr>
                <w:sz w:val="18"/>
              </w:rPr>
            </w:pPr>
            <w:r>
              <w:rPr>
                <w:sz w:val="18"/>
              </w:rPr>
              <w:t>工作职责</w:t>
            </w:r>
          </w:p>
        </w:tc>
        <w:tc>
          <w:tcPr>
            <w:tcW w:w="6771" w:type="dxa"/>
            <w:gridSpan w:val="8"/>
          </w:tcPr>
          <w:p>
            <w:pPr>
              <w:pStyle w:val="10"/>
              <w:spacing w:before="14" w:line="208" w:lineRule="exact"/>
              <w:ind w:left="3006" w:right="2989"/>
              <w:jc w:val="center"/>
              <w:rPr>
                <w:sz w:val="18"/>
              </w:rPr>
            </w:pPr>
            <w:r>
              <w:rPr>
                <w:sz w:val="18"/>
              </w:rPr>
              <w:t>工作任务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vMerge w:val="restart"/>
          </w:tcPr>
          <w:p>
            <w:pPr>
              <w:pStyle w:val="10"/>
              <w:rPr>
                <w:rFonts w:ascii="Times New Roman"/>
                <w:sz w:val="18"/>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vMerge w:val="continue"/>
            <w:tcBorders>
              <w:top w:val="nil"/>
            </w:tcBorders>
          </w:tcPr>
          <w:p>
            <w:pPr>
              <w:rPr>
                <w:sz w:val="2"/>
                <w:szCs w:val="2"/>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vMerge w:val="restart"/>
          </w:tcPr>
          <w:p>
            <w:pPr>
              <w:pStyle w:val="10"/>
              <w:rPr>
                <w:rFonts w:ascii="Times New Roman"/>
                <w:sz w:val="18"/>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2" w:hRule="atLeast"/>
        </w:trPr>
        <w:tc>
          <w:tcPr>
            <w:tcW w:w="1159" w:type="dxa"/>
            <w:vMerge w:val="continue"/>
            <w:tcBorders>
              <w:top w:val="nil"/>
            </w:tcBorders>
          </w:tcPr>
          <w:p>
            <w:pPr>
              <w:rPr>
                <w:sz w:val="2"/>
                <w:szCs w:val="2"/>
              </w:rPr>
            </w:pPr>
          </w:p>
        </w:tc>
        <w:tc>
          <w:tcPr>
            <w:tcW w:w="1642" w:type="dxa"/>
            <w:gridSpan w:val="2"/>
            <w:vMerge w:val="continue"/>
            <w:tcBorders>
              <w:top w:val="nil"/>
            </w:tcBorders>
          </w:tcPr>
          <w:p>
            <w:pPr>
              <w:rPr>
                <w:sz w:val="2"/>
                <w:szCs w:val="2"/>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vMerge w:val="restart"/>
          </w:tcPr>
          <w:p>
            <w:pPr>
              <w:pStyle w:val="10"/>
              <w:rPr>
                <w:rFonts w:ascii="Times New Roman"/>
                <w:sz w:val="18"/>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vMerge w:val="continue"/>
            <w:tcBorders>
              <w:top w:val="nil"/>
            </w:tcBorders>
          </w:tcPr>
          <w:p>
            <w:pPr>
              <w:rPr>
                <w:sz w:val="2"/>
                <w:szCs w:val="2"/>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restart"/>
          </w:tcPr>
          <w:p>
            <w:pPr>
              <w:pStyle w:val="10"/>
              <w:spacing w:before="148" w:line="249" w:lineRule="auto"/>
              <w:ind w:left="398" w:right="383"/>
              <w:jc w:val="center"/>
              <w:rPr>
                <w:sz w:val="18"/>
              </w:rPr>
            </w:pPr>
            <w:r>
              <w:rPr>
                <w:sz w:val="18"/>
              </w:rPr>
              <w:t>岗位权限</w:t>
            </w:r>
          </w:p>
        </w:tc>
        <w:tc>
          <w:tcPr>
            <w:tcW w:w="1642" w:type="dxa"/>
            <w:gridSpan w:val="2"/>
          </w:tcPr>
          <w:p>
            <w:pPr>
              <w:pStyle w:val="10"/>
              <w:spacing w:before="11" w:line="208" w:lineRule="exact"/>
              <w:ind w:left="460"/>
              <w:rPr>
                <w:sz w:val="18"/>
              </w:rPr>
            </w:pPr>
            <w:r>
              <w:rPr>
                <w:sz w:val="18"/>
              </w:rPr>
              <w:t>人事权限</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1159" w:type="dxa"/>
            <w:vMerge w:val="continue"/>
            <w:tcBorders>
              <w:top w:val="nil"/>
            </w:tcBorders>
          </w:tcPr>
          <w:p>
            <w:pPr>
              <w:rPr>
                <w:sz w:val="2"/>
                <w:szCs w:val="2"/>
              </w:rPr>
            </w:pPr>
          </w:p>
        </w:tc>
        <w:tc>
          <w:tcPr>
            <w:tcW w:w="1642" w:type="dxa"/>
            <w:gridSpan w:val="2"/>
          </w:tcPr>
          <w:p>
            <w:pPr>
              <w:pStyle w:val="10"/>
              <w:spacing w:before="14" w:line="208" w:lineRule="exact"/>
              <w:ind w:left="460"/>
              <w:rPr>
                <w:sz w:val="18"/>
              </w:rPr>
            </w:pPr>
            <w:r>
              <w:rPr>
                <w:sz w:val="18"/>
              </w:rPr>
              <w:t>财务权限</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tcPr>
          <w:p>
            <w:pPr>
              <w:pStyle w:val="10"/>
              <w:spacing w:before="11" w:line="208" w:lineRule="exact"/>
              <w:ind w:left="460"/>
              <w:rPr>
                <w:sz w:val="18"/>
              </w:rPr>
            </w:pPr>
            <w:r>
              <w:rPr>
                <w:sz w:val="18"/>
              </w:rPr>
              <w:t>业务权限</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restart"/>
          </w:tcPr>
          <w:p>
            <w:pPr>
              <w:pStyle w:val="10"/>
              <w:spacing w:before="146" w:line="249" w:lineRule="auto"/>
              <w:ind w:left="398" w:right="383"/>
              <w:jc w:val="center"/>
              <w:rPr>
                <w:sz w:val="18"/>
              </w:rPr>
            </w:pPr>
            <w:r>
              <w:rPr>
                <w:sz w:val="18"/>
              </w:rPr>
              <w:t>工作目标</w:t>
            </w:r>
          </w:p>
        </w:tc>
        <w:tc>
          <w:tcPr>
            <w:tcW w:w="8413" w:type="dxa"/>
            <w:gridSpan w:val="10"/>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8413" w:type="dxa"/>
            <w:gridSpan w:val="10"/>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1159" w:type="dxa"/>
            <w:vMerge w:val="continue"/>
            <w:tcBorders>
              <w:top w:val="nil"/>
            </w:tcBorders>
          </w:tcPr>
          <w:p>
            <w:pPr>
              <w:rPr>
                <w:sz w:val="2"/>
                <w:szCs w:val="2"/>
              </w:rPr>
            </w:pPr>
          </w:p>
        </w:tc>
        <w:tc>
          <w:tcPr>
            <w:tcW w:w="8413" w:type="dxa"/>
            <w:gridSpan w:val="10"/>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restart"/>
          </w:tcPr>
          <w:p>
            <w:pPr>
              <w:pStyle w:val="10"/>
              <w:spacing w:before="4"/>
              <w:rPr>
                <w:rFonts w:ascii="黑体"/>
                <w:sz w:val="21"/>
              </w:rPr>
            </w:pPr>
          </w:p>
          <w:p>
            <w:pPr>
              <w:pStyle w:val="10"/>
              <w:spacing w:line="249" w:lineRule="auto"/>
              <w:ind w:left="398" w:right="383"/>
              <w:jc w:val="center"/>
              <w:rPr>
                <w:sz w:val="18"/>
              </w:rPr>
            </w:pPr>
            <w:r>
              <w:rPr>
                <w:sz w:val="18"/>
              </w:rPr>
              <w:t>工作关系</w:t>
            </w:r>
          </w:p>
        </w:tc>
        <w:tc>
          <w:tcPr>
            <w:tcW w:w="1642" w:type="dxa"/>
            <w:gridSpan w:val="2"/>
            <w:vMerge w:val="restart"/>
          </w:tcPr>
          <w:p>
            <w:pPr>
              <w:pStyle w:val="10"/>
              <w:spacing w:before="139"/>
              <w:ind w:left="460"/>
              <w:rPr>
                <w:sz w:val="18"/>
              </w:rPr>
            </w:pPr>
            <w:r>
              <w:rPr>
                <w:sz w:val="18"/>
              </w:rPr>
              <w:t>内部关系</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vMerge w:val="continue"/>
            <w:tcBorders>
              <w:top w:val="nil"/>
            </w:tcBorders>
          </w:tcPr>
          <w:p>
            <w:pPr>
              <w:rPr>
                <w:sz w:val="2"/>
                <w:szCs w:val="2"/>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vMerge w:val="restart"/>
          </w:tcPr>
          <w:p>
            <w:pPr>
              <w:pStyle w:val="10"/>
              <w:spacing w:before="139"/>
              <w:ind w:left="460"/>
              <w:rPr>
                <w:sz w:val="18"/>
              </w:rPr>
            </w:pPr>
            <w:r>
              <w:rPr>
                <w:sz w:val="18"/>
              </w:rPr>
              <w:t>外部关系</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1159" w:type="dxa"/>
            <w:vMerge w:val="continue"/>
            <w:tcBorders>
              <w:top w:val="nil"/>
            </w:tcBorders>
          </w:tcPr>
          <w:p>
            <w:pPr>
              <w:rPr>
                <w:sz w:val="2"/>
                <w:szCs w:val="2"/>
              </w:rPr>
            </w:pPr>
          </w:p>
        </w:tc>
        <w:tc>
          <w:tcPr>
            <w:tcW w:w="1642" w:type="dxa"/>
            <w:gridSpan w:val="2"/>
            <w:vMerge w:val="continue"/>
            <w:tcBorders>
              <w:top w:val="nil"/>
            </w:tcBorders>
          </w:tcPr>
          <w:p>
            <w:pPr>
              <w:rPr>
                <w:sz w:val="2"/>
                <w:szCs w:val="2"/>
              </w:rPr>
            </w:pP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0" w:hRule="atLeast"/>
        </w:trPr>
        <w:tc>
          <w:tcPr>
            <w:tcW w:w="1159" w:type="dxa"/>
            <w:vMerge w:val="restart"/>
          </w:tcPr>
          <w:p>
            <w:pPr>
              <w:pStyle w:val="10"/>
              <w:rPr>
                <w:rFonts w:ascii="黑体"/>
                <w:sz w:val="18"/>
              </w:rPr>
            </w:pPr>
          </w:p>
          <w:p>
            <w:pPr>
              <w:pStyle w:val="10"/>
              <w:spacing w:before="3"/>
              <w:rPr>
                <w:rFonts w:ascii="黑体"/>
                <w:sz w:val="13"/>
              </w:rPr>
            </w:pPr>
          </w:p>
          <w:p>
            <w:pPr>
              <w:pStyle w:val="10"/>
              <w:spacing w:before="1" w:line="249" w:lineRule="auto"/>
              <w:ind w:left="398" w:right="383"/>
              <w:jc w:val="center"/>
              <w:rPr>
                <w:sz w:val="18"/>
              </w:rPr>
            </w:pPr>
            <w:r>
              <w:rPr>
                <w:sz w:val="18"/>
              </w:rPr>
              <w:t>任职条件</w:t>
            </w:r>
          </w:p>
        </w:tc>
        <w:tc>
          <w:tcPr>
            <w:tcW w:w="1642" w:type="dxa"/>
            <w:gridSpan w:val="2"/>
          </w:tcPr>
          <w:p>
            <w:pPr>
              <w:pStyle w:val="10"/>
              <w:spacing w:before="12" w:line="208" w:lineRule="exact"/>
              <w:ind w:left="460"/>
              <w:rPr>
                <w:sz w:val="18"/>
              </w:rPr>
            </w:pPr>
            <w:r>
              <w:rPr>
                <w:sz w:val="18"/>
              </w:rPr>
              <w:t>专业学历</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tcPr>
          <w:p>
            <w:pPr>
              <w:pStyle w:val="10"/>
              <w:spacing w:before="11" w:line="208" w:lineRule="exact"/>
              <w:ind w:left="460"/>
              <w:rPr>
                <w:sz w:val="18"/>
              </w:rPr>
            </w:pPr>
            <w:r>
              <w:rPr>
                <w:sz w:val="18"/>
              </w:rPr>
              <w:t>资质证书</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tcPr>
          <w:p>
            <w:pPr>
              <w:pStyle w:val="10"/>
              <w:spacing w:before="11" w:line="208" w:lineRule="exact"/>
              <w:ind w:left="460"/>
              <w:rPr>
                <w:sz w:val="18"/>
              </w:rPr>
            </w:pPr>
            <w:r>
              <w:rPr>
                <w:sz w:val="18"/>
              </w:rPr>
              <w:t>知识技能</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1159" w:type="dxa"/>
            <w:vMerge w:val="continue"/>
            <w:tcBorders>
              <w:top w:val="nil"/>
            </w:tcBorders>
          </w:tcPr>
          <w:p>
            <w:pPr>
              <w:rPr>
                <w:sz w:val="2"/>
                <w:szCs w:val="2"/>
              </w:rPr>
            </w:pPr>
          </w:p>
        </w:tc>
        <w:tc>
          <w:tcPr>
            <w:tcW w:w="1642" w:type="dxa"/>
            <w:gridSpan w:val="2"/>
          </w:tcPr>
          <w:p>
            <w:pPr>
              <w:pStyle w:val="10"/>
              <w:spacing w:before="14" w:line="208" w:lineRule="exact"/>
              <w:ind w:left="460"/>
              <w:rPr>
                <w:sz w:val="18"/>
              </w:rPr>
            </w:pPr>
            <w:r>
              <w:rPr>
                <w:sz w:val="18"/>
              </w:rPr>
              <w:t>工作经验</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tcPr>
          <w:p>
            <w:pPr>
              <w:pStyle w:val="10"/>
              <w:spacing w:before="11" w:line="208" w:lineRule="exact"/>
              <w:ind w:left="460"/>
              <w:rPr>
                <w:sz w:val="18"/>
              </w:rPr>
            </w:pPr>
            <w:r>
              <w:rPr>
                <w:sz w:val="18"/>
              </w:rPr>
              <w:t>个性特质</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restart"/>
          </w:tcPr>
          <w:p>
            <w:pPr>
              <w:pStyle w:val="10"/>
              <w:spacing w:before="146" w:line="249" w:lineRule="auto"/>
              <w:ind w:left="398" w:right="383"/>
              <w:jc w:val="center"/>
              <w:rPr>
                <w:sz w:val="18"/>
              </w:rPr>
            </w:pPr>
            <w:r>
              <w:rPr>
                <w:sz w:val="18"/>
              </w:rPr>
              <w:t>工作条件</w:t>
            </w:r>
          </w:p>
        </w:tc>
        <w:tc>
          <w:tcPr>
            <w:tcW w:w="1642" w:type="dxa"/>
            <w:gridSpan w:val="2"/>
          </w:tcPr>
          <w:p>
            <w:pPr>
              <w:pStyle w:val="10"/>
              <w:spacing w:before="11" w:line="208" w:lineRule="exact"/>
              <w:ind w:left="460"/>
              <w:rPr>
                <w:sz w:val="18"/>
              </w:rPr>
            </w:pPr>
            <w:r>
              <w:rPr>
                <w:sz w:val="18"/>
              </w:rPr>
              <w:t>工时制度</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tcPr>
          <w:p>
            <w:pPr>
              <w:pStyle w:val="10"/>
              <w:spacing w:before="11" w:line="208" w:lineRule="exact"/>
              <w:ind w:left="460"/>
              <w:rPr>
                <w:sz w:val="18"/>
              </w:rPr>
            </w:pPr>
            <w:r>
              <w:rPr>
                <w:sz w:val="18"/>
              </w:rPr>
              <w:t>工作地点</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1159" w:type="dxa"/>
            <w:vMerge w:val="continue"/>
            <w:tcBorders>
              <w:top w:val="nil"/>
            </w:tcBorders>
          </w:tcPr>
          <w:p>
            <w:pPr>
              <w:rPr>
                <w:sz w:val="2"/>
                <w:szCs w:val="2"/>
              </w:rPr>
            </w:pPr>
          </w:p>
        </w:tc>
        <w:tc>
          <w:tcPr>
            <w:tcW w:w="1642" w:type="dxa"/>
            <w:gridSpan w:val="2"/>
          </w:tcPr>
          <w:p>
            <w:pPr>
              <w:pStyle w:val="10"/>
              <w:spacing w:before="14" w:line="208" w:lineRule="exact"/>
              <w:ind w:left="460"/>
              <w:rPr>
                <w:sz w:val="18"/>
              </w:rPr>
            </w:pPr>
            <w:r>
              <w:rPr>
                <w:sz w:val="18"/>
              </w:rPr>
              <w:t>职业卫生</w:t>
            </w:r>
          </w:p>
        </w:tc>
        <w:tc>
          <w:tcPr>
            <w:tcW w:w="6771" w:type="dxa"/>
            <w:gridSpan w:val="8"/>
          </w:tcPr>
          <w:p>
            <w:pPr>
              <w:pStyle w:val="10"/>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restart"/>
          </w:tcPr>
          <w:p>
            <w:pPr>
              <w:pStyle w:val="10"/>
              <w:spacing w:before="19"/>
              <w:ind w:left="288" w:right="275"/>
              <w:jc w:val="center"/>
              <w:rPr>
                <w:sz w:val="18"/>
              </w:rPr>
            </w:pPr>
            <w:r>
              <w:rPr>
                <w:sz w:val="18"/>
              </w:rPr>
              <w:t>HSSE</w:t>
            </w:r>
          </w:p>
          <w:p>
            <w:pPr>
              <w:pStyle w:val="10"/>
              <w:spacing w:before="9" w:line="215" w:lineRule="exact"/>
              <w:ind w:left="287" w:right="275"/>
              <w:jc w:val="center"/>
              <w:rPr>
                <w:sz w:val="18"/>
              </w:rPr>
            </w:pPr>
            <w:r>
              <w:rPr>
                <w:sz w:val="18"/>
              </w:rPr>
              <w:t>影响</w:t>
            </w:r>
          </w:p>
        </w:tc>
        <w:tc>
          <w:tcPr>
            <w:tcW w:w="1642" w:type="dxa"/>
            <w:gridSpan w:val="2"/>
          </w:tcPr>
          <w:p>
            <w:pPr>
              <w:pStyle w:val="10"/>
              <w:spacing w:before="11" w:line="208" w:lineRule="exact"/>
              <w:ind w:left="460"/>
              <w:rPr>
                <w:sz w:val="18"/>
              </w:rPr>
            </w:pPr>
            <w:r>
              <w:rPr>
                <w:sz w:val="18"/>
              </w:rPr>
              <w:t>安全风险</w:t>
            </w:r>
          </w:p>
        </w:tc>
        <w:tc>
          <w:tcPr>
            <w:tcW w:w="6771" w:type="dxa"/>
            <w:gridSpan w:val="8"/>
            <w:vMerge w:val="restart"/>
          </w:tcPr>
          <w:p>
            <w:pPr>
              <w:pStyle w:val="1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vMerge w:val="continue"/>
            <w:tcBorders>
              <w:top w:val="nil"/>
            </w:tcBorders>
          </w:tcPr>
          <w:p>
            <w:pPr>
              <w:rPr>
                <w:sz w:val="2"/>
                <w:szCs w:val="2"/>
              </w:rPr>
            </w:pPr>
          </w:p>
        </w:tc>
        <w:tc>
          <w:tcPr>
            <w:tcW w:w="1642" w:type="dxa"/>
            <w:gridSpan w:val="2"/>
          </w:tcPr>
          <w:p>
            <w:pPr>
              <w:pStyle w:val="10"/>
              <w:spacing w:before="11" w:line="208" w:lineRule="exact"/>
              <w:ind w:left="460"/>
              <w:rPr>
                <w:sz w:val="18"/>
              </w:rPr>
            </w:pPr>
            <w:r>
              <w:rPr>
                <w:sz w:val="18"/>
              </w:rPr>
              <w:t>环保风险</w:t>
            </w:r>
          </w:p>
        </w:tc>
        <w:tc>
          <w:tcPr>
            <w:tcW w:w="6771" w:type="dxa"/>
            <w:gridSpan w:val="8"/>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9" w:hRule="atLeast"/>
        </w:trPr>
        <w:tc>
          <w:tcPr>
            <w:tcW w:w="1159" w:type="dxa"/>
          </w:tcPr>
          <w:p>
            <w:pPr>
              <w:pStyle w:val="10"/>
              <w:spacing w:before="11" w:line="208" w:lineRule="exact"/>
              <w:ind w:left="289" w:right="275"/>
              <w:jc w:val="center"/>
              <w:rPr>
                <w:sz w:val="18"/>
              </w:rPr>
            </w:pPr>
            <w:r>
              <w:rPr>
                <w:sz w:val="18"/>
              </w:rPr>
              <w:t>编制人</w:t>
            </w:r>
          </w:p>
        </w:tc>
        <w:tc>
          <w:tcPr>
            <w:tcW w:w="1642" w:type="dxa"/>
            <w:gridSpan w:val="2"/>
          </w:tcPr>
          <w:p>
            <w:pPr>
              <w:pStyle w:val="10"/>
              <w:rPr>
                <w:rFonts w:ascii="Times New Roman"/>
                <w:sz w:val="16"/>
              </w:rPr>
            </w:pPr>
          </w:p>
        </w:tc>
        <w:tc>
          <w:tcPr>
            <w:tcW w:w="1344" w:type="dxa"/>
            <w:gridSpan w:val="2"/>
          </w:tcPr>
          <w:p>
            <w:pPr>
              <w:pStyle w:val="10"/>
              <w:spacing w:before="11" w:line="208" w:lineRule="exact"/>
              <w:ind w:left="314"/>
              <w:rPr>
                <w:sz w:val="18"/>
              </w:rPr>
            </w:pPr>
            <w:r>
              <w:rPr>
                <w:sz w:val="18"/>
              </w:rPr>
              <w:t>编制部门</w:t>
            </w:r>
          </w:p>
        </w:tc>
        <w:tc>
          <w:tcPr>
            <w:tcW w:w="2840" w:type="dxa"/>
            <w:gridSpan w:val="4"/>
          </w:tcPr>
          <w:p>
            <w:pPr>
              <w:pStyle w:val="10"/>
              <w:rPr>
                <w:rFonts w:ascii="Times New Roman"/>
                <w:sz w:val="16"/>
              </w:rPr>
            </w:pPr>
          </w:p>
        </w:tc>
        <w:tc>
          <w:tcPr>
            <w:tcW w:w="898" w:type="dxa"/>
            <w:vMerge w:val="restart"/>
          </w:tcPr>
          <w:p>
            <w:pPr>
              <w:pStyle w:val="10"/>
              <w:spacing w:before="9" w:line="240" w:lineRule="atLeast"/>
              <w:ind w:left="268" w:right="252"/>
              <w:rPr>
                <w:sz w:val="18"/>
              </w:rPr>
            </w:pPr>
            <w:r>
              <w:rPr>
                <w:sz w:val="18"/>
              </w:rPr>
              <w:t>编制日期</w:t>
            </w:r>
          </w:p>
        </w:tc>
        <w:tc>
          <w:tcPr>
            <w:tcW w:w="1689" w:type="dxa"/>
            <w:vMerge w:val="restart"/>
          </w:tcPr>
          <w:p>
            <w:pPr>
              <w:pStyle w:val="1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1159" w:type="dxa"/>
          </w:tcPr>
          <w:p>
            <w:pPr>
              <w:pStyle w:val="10"/>
              <w:spacing w:before="14" w:line="208" w:lineRule="exact"/>
              <w:ind w:left="289" w:right="275"/>
              <w:jc w:val="center"/>
              <w:rPr>
                <w:sz w:val="18"/>
              </w:rPr>
            </w:pPr>
            <w:r>
              <w:rPr>
                <w:sz w:val="18"/>
              </w:rPr>
              <w:t>审核人</w:t>
            </w:r>
          </w:p>
        </w:tc>
        <w:tc>
          <w:tcPr>
            <w:tcW w:w="1642" w:type="dxa"/>
            <w:gridSpan w:val="2"/>
          </w:tcPr>
          <w:p>
            <w:pPr>
              <w:pStyle w:val="10"/>
              <w:rPr>
                <w:rFonts w:ascii="Times New Roman"/>
                <w:sz w:val="16"/>
              </w:rPr>
            </w:pPr>
          </w:p>
        </w:tc>
        <w:tc>
          <w:tcPr>
            <w:tcW w:w="1344" w:type="dxa"/>
            <w:gridSpan w:val="2"/>
          </w:tcPr>
          <w:p>
            <w:pPr>
              <w:pStyle w:val="10"/>
              <w:spacing w:before="14" w:line="208" w:lineRule="exact"/>
              <w:ind w:left="314"/>
              <w:rPr>
                <w:sz w:val="18"/>
              </w:rPr>
            </w:pPr>
            <w:r>
              <w:rPr>
                <w:sz w:val="18"/>
              </w:rPr>
              <w:t>审核部门</w:t>
            </w:r>
          </w:p>
        </w:tc>
        <w:tc>
          <w:tcPr>
            <w:tcW w:w="2840" w:type="dxa"/>
            <w:gridSpan w:val="4"/>
          </w:tcPr>
          <w:p>
            <w:pPr>
              <w:pStyle w:val="10"/>
              <w:rPr>
                <w:rFonts w:ascii="Times New Roman"/>
                <w:sz w:val="16"/>
              </w:rPr>
            </w:pPr>
          </w:p>
        </w:tc>
        <w:tc>
          <w:tcPr>
            <w:tcW w:w="898" w:type="dxa"/>
            <w:vMerge w:val="continue"/>
            <w:tcBorders>
              <w:top w:val="nil"/>
            </w:tcBorders>
          </w:tcPr>
          <w:p>
            <w:pPr>
              <w:rPr>
                <w:sz w:val="2"/>
                <w:szCs w:val="2"/>
              </w:rPr>
            </w:pPr>
          </w:p>
        </w:tc>
        <w:tc>
          <w:tcPr>
            <w:tcW w:w="1689" w:type="dxa"/>
            <w:vMerge w:val="continue"/>
            <w:tcBorders>
              <w:top w:val="nil"/>
            </w:tcBorders>
          </w:tcPr>
          <w:p>
            <w:pPr>
              <w:rPr>
                <w:sz w:val="2"/>
                <w:szCs w:val="2"/>
              </w:rPr>
            </w:pPr>
          </w:p>
        </w:tc>
      </w:tr>
    </w:tbl>
    <w:p>
      <w:pPr>
        <w:spacing w:after="0"/>
        <w:rPr>
          <w:sz w:val="2"/>
          <w:szCs w:val="2"/>
        </w:rPr>
        <w:sectPr>
          <w:pgSz w:w="11910" w:h="16840"/>
          <w:pgMar w:top="1660" w:right="700" w:bottom="1340" w:left="920" w:header="1441" w:footer="1140" w:gutter="0"/>
          <w:cols w:space="720" w:num="1"/>
        </w:sectPr>
      </w:pPr>
    </w:p>
    <w:p>
      <w:pPr>
        <w:pStyle w:val="3"/>
        <w:rPr>
          <w:rFonts w:ascii="黑体"/>
          <w:sz w:val="20"/>
        </w:rPr>
      </w:pPr>
    </w:p>
    <w:p>
      <w:pPr>
        <w:pStyle w:val="3"/>
        <w:rPr>
          <w:rFonts w:ascii="黑体"/>
          <w:sz w:val="20"/>
        </w:rPr>
      </w:pPr>
    </w:p>
    <w:p>
      <w:pPr>
        <w:pStyle w:val="3"/>
        <w:spacing w:before="10"/>
        <w:rPr>
          <w:rFonts w:ascii="黑体"/>
          <w:sz w:val="26"/>
        </w:rPr>
      </w:pPr>
    </w:p>
    <w:p>
      <w:pPr>
        <w:pStyle w:val="3"/>
        <w:tabs>
          <w:tab w:val="left" w:pos="422"/>
          <w:tab w:val="left" w:pos="842"/>
        </w:tabs>
        <w:spacing w:before="72"/>
        <w:ind w:right="499"/>
        <w:jc w:val="center"/>
        <w:rPr>
          <w:rFonts w:hint="eastAsia" w:ascii="黑体" w:eastAsia="黑体"/>
        </w:rPr>
      </w:pPr>
      <w:r>
        <w:rPr>
          <w:rFonts w:hint="eastAsia" w:ascii="黑体" w:eastAsia="黑体"/>
        </w:rPr>
        <w:t>附</w:t>
      </w:r>
      <w:r>
        <w:rPr>
          <w:rFonts w:hint="eastAsia" w:ascii="黑体" w:eastAsia="黑体"/>
        </w:rPr>
        <w:tab/>
      </w:r>
      <w:r>
        <w:rPr>
          <w:rFonts w:hint="eastAsia" w:ascii="黑体" w:eastAsia="黑体"/>
        </w:rPr>
        <w:t>录</w:t>
      </w:r>
      <w:r>
        <w:rPr>
          <w:rFonts w:hint="eastAsia" w:ascii="黑体" w:eastAsia="黑体"/>
        </w:rPr>
        <w:tab/>
      </w:r>
      <w:r>
        <w:rPr>
          <w:rFonts w:hint="eastAsia" w:ascii="黑体" w:eastAsia="黑体"/>
        </w:rPr>
        <w:t>B</w:t>
      </w:r>
    </w:p>
    <w:p>
      <w:pPr>
        <w:pStyle w:val="3"/>
        <w:spacing w:before="41" w:line="278" w:lineRule="auto"/>
        <w:ind w:left="4154" w:right="4656"/>
        <w:jc w:val="center"/>
        <w:rPr>
          <w:rFonts w:hint="eastAsia" w:ascii="黑体" w:eastAsia="黑体"/>
        </w:rPr>
      </w:pPr>
      <w:r>
        <w:rPr>
          <w:rFonts w:hint="eastAsia" w:ascii="黑体" w:eastAsia="黑体"/>
        </w:rPr>
        <w:t>（资料性附录） 岗位说明书示例</w:t>
      </w:r>
    </w:p>
    <w:p>
      <w:pPr>
        <w:pStyle w:val="3"/>
        <w:spacing w:before="11"/>
        <w:rPr>
          <w:rFonts w:ascii="黑体"/>
        </w:rPr>
      </w:pPr>
    </w:p>
    <w:p>
      <w:pPr>
        <w:pStyle w:val="3"/>
        <w:ind w:left="633"/>
      </w:pPr>
      <w:r>
        <w:t>表</w:t>
      </w:r>
      <w:r>
        <w:rPr>
          <w:rFonts w:ascii="Times New Roman" w:eastAsia="Times New Roman"/>
        </w:rPr>
        <w:t>B.1</w:t>
      </w:r>
      <w:r>
        <w:t>给出了采油班长岗岗位说明书的示例。</w:t>
      </w:r>
    </w:p>
    <w:p>
      <w:pPr>
        <w:pStyle w:val="3"/>
        <w:spacing w:before="7"/>
        <w:rPr>
          <w:sz w:val="15"/>
        </w:rPr>
      </w:pPr>
    </w:p>
    <w:p>
      <w:pPr>
        <w:pStyle w:val="3"/>
        <w:tabs>
          <w:tab w:val="left" w:pos="734"/>
        </w:tabs>
        <w:ind w:right="501"/>
        <w:jc w:val="center"/>
        <w:rPr>
          <w:rFonts w:hint="eastAsia" w:ascii="黑体" w:eastAsia="黑体"/>
        </w:rPr>
      </w:pPr>
      <w:r>
        <w:rPr>
          <w:rFonts w:hint="eastAsia" w:ascii="黑体" w:eastAsia="黑体"/>
        </w:rPr>
        <w:t>表B.1</w:t>
      </w:r>
      <w:r>
        <w:rPr>
          <w:rFonts w:hint="eastAsia" w:ascii="黑体" w:eastAsia="黑体"/>
        </w:rPr>
        <w:tab/>
      </w:r>
      <w:r>
        <w:rPr>
          <w:rFonts w:hint="eastAsia" w:ascii="黑体" w:eastAsia="黑体"/>
        </w:rPr>
        <w:t>采油</w:t>
      </w:r>
      <w:r>
        <w:rPr>
          <w:rFonts w:hint="eastAsia" w:ascii="黑体" w:eastAsia="黑体"/>
          <w:spacing w:val="-3"/>
        </w:rPr>
        <w:t>班</w:t>
      </w:r>
      <w:r>
        <w:rPr>
          <w:rFonts w:hint="eastAsia" w:ascii="黑体" w:eastAsia="黑体"/>
        </w:rPr>
        <w:t>长</w:t>
      </w:r>
      <w:r>
        <w:rPr>
          <w:rFonts w:hint="eastAsia" w:ascii="黑体" w:eastAsia="黑体"/>
          <w:spacing w:val="-3"/>
        </w:rPr>
        <w:t>岗</w:t>
      </w:r>
      <w:r>
        <w:rPr>
          <w:rFonts w:hint="eastAsia" w:ascii="黑体" w:eastAsia="黑体"/>
        </w:rPr>
        <w:t>岗</w:t>
      </w:r>
      <w:r>
        <w:rPr>
          <w:rFonts w:hint="eastAsia" w:ascii="黑体" w:eastAsia="黑体"/>
          <w:spacing w:val="-3"/>
        </w:rPr>
        <w:t>位</w:t>
      </w:r>
      <w:r>
        <w:rPr>
          <w:rFonts w:hint="eastAsia" w:ascii="黑体" w:eastAsia="黑体"/>
        </w:rPr>
        <w:t>说</w:t>
      </w:r>
      <w:r>
        <w:rPr>
          <w:rFonts w:hint="eastAsia" w:ascii="黑体" w:eastAsia="黑体"/>
          <w:spacing w:val="-3"/>
        </w:rPr>
        <w:t>明</w:t>
      </w:r>
      <w:r>
        <w:rPr>
          <w:rFonts w:hint="eastAsia" w:ascii="黑体" w:eastAsia="黑体"/>
        </w:rPr>
        <w:t>书</w:t>
      </w:r>
    </w:p>
    <w:p>
      <w:pPr>
        <w:pStyle w:val="3"/>
        <w:spacing w:before="9"/>
        <w:rPr>
          <w:rFonts w:ascii="黑体"/>
          <w:sz w:val="13"/>
        </w:rPr>
      </w:pPr>
    </w:p>
    <w:tbl>
      <w:tblPr>
        <w:tblStyle w:val="6"/>
        <w:tblW w:w="0" w:type="auto"/>
        <w:tblInd w:w="2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8"/>
        <w:gridCol w:w="1560"/>
        <w:gridCol w:w="142"/>
        <w:gridCol w:w="567"/>
        <w:gridCol w:w="1560"/>
        <w:gridCol w:w="783"/>
        <w:gridCol w:w="1627"/>
        <w:gridCol w:w="898"/>
        <w:gridCol w:w="12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58" w:type="dxa"/>
          </w:tcPr>
          <w:p>
            <w:pPr>
              <w:pStyle w:val="10"/>
              <w:spacing w:before="38"/>
              <w:ind w:left="300"/>
              <w:rPr>
                <w:sz w:val="18"/>
              </w:rPr>
            </w:pPr>
            <w:r>
              <w:rPr>
                <w:sz w:val="18"/>
              </w:rPr>
              <w:t>岗位</w:t>
            </w:r>
          </w:p>
          <w:p>
            <w:pPr>
              <w:pStyle w:val="10"/>
              <w:spacing w:before="82"/>
              <w:ind w:left="300"/>
              <w:rPr>
                <w:sz w:val="18"/>
              </w:rPr>
            </w:pPr>
            <w:r>
              <w:rPr>
                <w:sz w:val="18"/>
              </w:rPr>
              <w:t>名称</w:t>
            </w:r>
          </w:p>
        </w:tc>
        <w:tc>
          <w:tcPr>
            <w:tcW w:w="3829" w:type="dxa"/>
            <w:gridSpan w:val="4"/>
          </w:tcPr>
          <w:p>
            <w:pPr>
              <w:pStyle w:val="10"/>
              <w:spacing w:before="2"/>
              <w:rPr>
                <w:rFonts w:ascii="黑体"/>
                <w:sz w:val="15"/>
              </w:rPr>
            </w:pPr>
          </w:p>
          <w:p>
            <w:pPr>
              <w:pStyle w:val="10"/>
              <w:ind w:left="1446" w:right="1433"/>
              <w:jc w:val="center"/>
              <w:rPr>
                <w:sz w:val="18"/>
              </w:rPr>
            </w:pPr>
            <w:r>
              <w:rPr>
                <w:sz w:val="18"/>
              </w:rPr>
              <w:t>采油班长岗</w:t>
            </w:r>
          </w:p>
        </w:tc>
        <w:tc>
          <w:tcPr>
            <w:tcW w:w="783" w:type="dxa"/>
          </w:tcPr>
          <w:p>
            <w:pPr>
              <w:pStyle w:val="10"/>
              <w:spacing w:before="38"/>
              <w:ind w:left="210"/>
              <w:rPr>
                <w:sz w:val="18"/>
              </w:rPr>
            </w:pPr>
            <w:r>
              <w:rPr>
                <w:sz w:val="18"/>
              </w:rPr>
              <w:t>岗位</w:t>
            </w:r>
          </w:p>
          <w:p>
            <w:pPr>
              <w:pStyle w:val="10"/>
              <w:spacing w:before="82"/>
              <w:ind w:left="210"/>
              <w:rPr>
                <w:sz w:val="18"/>
              </w:rPr>
            </w:pPr>
            <w:r>
              <w:rPr>
                <w:sz w:val="18"/>
              </w:rPr>
              <w:t>编码</w:t>
            </w:r>
          </w:p>
        </w:tc>
        <w:tc>
          <w:tcPr>
            <w:tcW w:w="1627" w:type="dxa"/>
          </w:tcPr>
          <w:p>
            <w:pPr>
              <w:pStyle w:val="10"/>
              <w:spacing w:before="1"/>
              <w:rPr>
                <w:rFonts w:ascii="黑体"/>
                <w:sz w:val="16"/>
              </w:rPr>
            </w:pPr>
          </w:p>
          <w:p>
            <w:pPr>
              <w:pStyle w:val="10"/>
              <w:ind w:left="260" w:right="247"/>
              <w:jc w:val="center"/>
              <w:rPr>
                <w:rFonts w:ascii="Times New Roman"/>
                <w:sz w:val="18"/>
              </w:rPr>
            </w:pPr>
            <w:r>
              <w:rPr>
                <w:rFonts w:ascii="Times New Roman"/>
                <w:sz w:val="18"/>
              </w:rPr>
              <w:t>W5004001001</w:t>
            </w:r>
          </w:p>
        </w:tc>
        <w:tc>
          <w:tcPr>
            <w:tcW w:w="898" w:type="dxa"/>
          </w:tcPr>
          <w:p>
            <w:pPr>
              <w:pStyle w:val="10"/>
              <w:spacing w:before="38"/>
              <w:ind w:left="268"/>
              <w:rPr>
                <w:sz w:val="18"/>
              </w:rPr>
            </w:pPr>
            <w:r>
              <w:rPr>
                <w:sz w:val="18"/>
              </w:rPr>
              <w:t>岗位</w:t>
            </w:r>
          </w:p>
          <w:p>
            <w:pPr>
              <w:pStyle w:val="10"/>
              <w:spacing w:before="82"/>
              <w:ind w:left="268"/>
              <w:rPr>
                <w:sz w:val="18"/>
              </w:rPr>
            </w:pPr>
            <w:r>
              <w:rPr>
                <w:sz w:val="18"/>
              </w:rPr>
              <w:t>序列</w:t>
            </w:r>
          </w:p>
        </w:tc>
        <w:tc>
          <w:tcPr>
            <w:tcW w:w="1229" w:type="dxa"/>
          </w:tcPr>
          <w:p>
            <w:pPr>
              <w:pStyle w:val="10"/>
              <w:spacing w:before="2"/>
              <w:rPr>
                <w:rFonts w:ascii="黑体"/>
                <w:sz w:val="15"/>
              </w:rPr>
            </w:pPr>
          </w:p>
          <w:p>
            <w:pPr>
              <w:pStyle w:val="10"/>
              <w:ind w:left="234" w:right="225"/>
              <w:jc w:val="center"/>
              <w:rPr>
                <w:sz w:val="18"/>
              </w:rPr>
            </w:pPr>
            <w:r>
              <w:rPr>
                <w:sz w:val="18"/>
              </w:rPr>
              <w:t>技能操作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58" w:type="dxa"/>
          </w:tcPr>
          <w:p>
            <w:pPr>
              <w:pStyle w:val="10"/>
              <w:spacing w:before="38"/>
              <w:ind w:left="300"/>
              <w:rPr>
                <w:sz w:val="18"/>
              </w:rPr>
            </w:pPr>
            <w:r>
              <w:rPr>
                <w:sz w:val="18"/>
              </w:rPr>
              <w:t>所属</w:t>
            </w:r>
          </w:p>
          <w:p>
            <w:pPr>
              <w:pStyle w:val="10"/>
              <w:spacing w:before="81"/>
              <w:ind w:left="300"/>
              <w:rPr>
                <w:sz w:val="18"/>
              </w:rPr>
            </w:pPr>
            <w:r>
              <w:rPr>
                <w:sz w:val="18"/>
              </w:rPr>
              <w:t>部门</w:t>
            </w:r>
          </w:p>
        </w:tc>
        <w:tc>
          <w:tcPr>
            <w:tcW w:w="3829" w:type="dxa"/>
            <w:gridSpan w:val="4"/>
          </w:tcPr>
          <w:p>
            <w:pPr>
              <w:pStyle w:val="10"/>
              <w:spacing w:before="2"/>
              <w:rPr>
                <w:rFonts w:ascii="黑体"/>
                <w:sz w:val="15"/>
              </w:rPr>
            </w:pPr>
          </w:p>
          <w:p>
            <w:pPr>
              <w:pStyle w:val="10"/>
              <w:ind w:left="1446" w:right="1433"/>
              <w:jc w:val="center"/>
              <w:rPr>
                <w:sz w:val="18"/>
              </w:rPr>
            </w:pPr>
            <w:r>
              <w:rPr>
                <w:sz w:val="18"/>
              </w:rPr>
              <w:t>采油班</w:t>
            </w:r>
          </w:p>
        </w:tc>
        <w:tc>
          <w:tcPr>
            <w:tcW w:w="2410" w:type="dxa"/>
            <w:gridSpan w:val="2"/>
          </w:tcPr>
          <w:p>
            <w:pPr>
              <w:pStyle w:val="10"/>
              <w:spacing w:before="2"/>
              <w:rPr>
                <w:rFonts w:ascii="黑体"/>
                <w:sz w:val="15"/>
              </w:rPr>
            </w:pPr>
          </w:p>
          <w:p>
            <w:pPr>
              <w:pStyle w:val="10"/>
              <w:ind w:left="798" w:right="792"/>
              <w:jc w:val="center"/>
              <w:rPr>
                <w:sz w:val="18"/>
              </w:rPr>
            </w:pPr>
            <w:r>
              <w:rPr>
                <w:sz w:val="18"/>
              </w:rPr>
              <w:t>专业</w:t>
            </w:r>
            <w:r>
              <w:rPr>
                <w:rFonts w:ascii="Times New Roman" w:eastAsia="Times New Roman"/>
                <w:sz w:val="18"/>
              </w:rPr>
              <w:t>/</w:t>
            </w:r>
            <w:r>
              <w:rPr>
                <w:sz w:val="18"/>
              </w:rPr>
              <w:t>工种</w:t>
            </w:r>
          </w:p>
        </w:tc>
        <w:tc>
          <w:tcPr>
            <w:tcW w:w="2127" w:type="dxa"/>
            <w:gridSpan w:val="2"/>
          </w:tcPr>
          <w:p>
            <w:pPr>
              <w:pStyle w:val="10"/>
              <w:spacing w:before="2"/>
              <w:rPr>
                <w:rFonts w:ascii="黑体"/>
                <w:sz w:val="15"/>
              </w:rPr>
            </w:pPr>
          </w:p>
          <w:p>
            <w:pPr>
              <w:pStyle w:val="10"/>
              <w:ind w:left="772" w:right="765"/>
              <w:jc w:val="center"/>
              <w:rPr>
                <w:sz w:val="18"/>
              </w:rPr>
            </w:pPr>
            <w:r>
              <w:rPr>
                <w:sz w:val="18"/>
              </w:rPr>
              <w:t>采油工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58" w:type="dxa"/>
          </w:tcPr>
          <w:p>
            <w:pPr>
              <w:pStyle w:val="10"/>
              <w:spacing w:before="38"/>
              <w:ind w:left="300"/>
              <w:rPr>
                <w:sz w:val="18"/>
              </w:rPr>
            </w:pPr>
            <w:r>
              <w:rPr>
                <w:sz w:val="18"/>
              </w:rPr>
              <w:t>直接</w:t>
            </w:r>
          </w:p>
          <w:p>
            <w:pPr>
              <w:pStyle w:val="10"/>
              <w:spacing w:before="81"/>
              <w:ind w:left="300"/>
              <w:rPr>
                <w:sz w:val="18"/>
              </w:rPr>
            </w:pPr>
            <w:r>
              <w:rPr>
                <w:sz w:val="18"/>
              </w:rPr>
              <w:t>上级</w:t>
            </w:r>
          </w:p>
        </w:tc>
        <w:tc>
          <w:tcPr>
            <w:tcW w:w="1560" w:type="dxa"/>
          </w:tcPr>
          <w:p>
            <w:pPr>
              <w:pStyle w:val="10"/>
              <w:spacing w:before="2"/>
              <w:rPr>
                <w:rFonts w:ascii="黑体"/>
                <w:sz w:val="15"/>
              </w:rPr>
            </w:pPr>
          </w:p>
          <w:p>
            <w:pPr>
              <w:pStyle w:val="10"/>
              <w:ind w:left="422"/>
              <w:rPr>
                <w:sz w:val="18"/>
              </w:rPr>
            </w:pPr>
            <w:r>
              <w:rPr>
                <w:sz w:val="18"/>
              </w:rPr>
              <w:t>副经理岗</w:t>
            </w:r>
          </w:p>
        </w:tc>
        <w:tc>
          <w:tcPr>
            <w:tcW w:w="709" w:type="dxa"/>
            <w:gridSpan w:val="2"/>
          </w:tcPr>
          <w:p>
            <w:pPr>
              <w:pStyle w:val="10"/>
              <w:spacing w:before="38"/>
              <w:ind w:left="173"/>
              <w:rPr>
                <w:sz w:val="18"/>
              </w:rPr>
            </w:pPr>
            <w:r>
              <w:rPr>
                <w:sz w:val="18"/>
              </w:rPr>
              <w:t>汇报</w:t>
            </w:r>
          </w:p>
          <w:p>
            <w:pPr>
              <w:pStyle w:val="10"/>
              <w:spacing w:before="81"/>
              <w:ind w:left="173"/>
              <w:rPr>
                <w:sz w:val="18"/>
              </w:rPr>
            </w:pPr>
            <w:r>
              <w:rPr>
                <w:sz w:val="18"/>
              </w:rPr>
              <w:t>对象</w:t>
            </w:r>
          </w:p>
        </w:tc>
        <w:tc>
          <w:tcPr>
            <w:tcW w:w="1560" w:type="dxa"/>
          </w:tcPr>
          <w:p>
            <w:pPr>
              <w:pStyle w:val="10"/>
              <w:spacing w:before="38"/>
              <w:ind w:left="130" w:right="119"/>
              <w:jc w:val="center"/>
              <w:rPr>
                <w:sz w:val="18"/>
              </w:rPr>
            </w:pPr>
            <w:r>
              <w:rPr>
                <w:sz w:val="18"/>
              </w:rPr>
              <w:t>经理岗、副经理</w:t>
            </w:r>
          </w:p>
          <w:p>
            <w:pPr>
              <w:pStyle w:val="10"/>
              <w:spacing w:before="81"/>
              <w:ind w:left="11"/>
              <w:jc w:val="center"/>
              <w:rPr>
                <w:sz w:val="18"/>
              </w:rPr>
            </w:pPr>
            <w:r>
              <w:rPr>
                <w:sz w:val="18"/>
              </w:rPr>
              <w:t>岗</w:t>
            </w:r>
          </w:p>
        </w:tc>
        <w:tc>
          <w:tcPr>
            <w:tcW w:w="783" w:type="dxa"/>
          </w:tcPr>
          <w:p>
            <w:pPr>
              <w:pStyle w:val="10"/>
              <w:spacing w:before="38"/>
              <w:ind w:left="210"/>
              <w:rPr>
                <w:sz w:val="18"/>
              </w:rPr>
            </w:pPr>
            <w:r>
              <w:rPr>
                <w:sz w:val="18"/>
              </w:rPr>
              <w:t>直接</w:t>
            </w:r>
          </w:p>
          <w:p>
            <w:pPr>
              <w:pStyle w:val="10"/>
              <w:spacing w:before="81"/>
              <w:ind w:left="210"/>
              <w:rPr>
                <w:sz w:val="18"/>
              </w:rPr>
            </w:pPr>
            <w:r>
              <w:rPr>
                <w:sz w:val="18"/>
              </w:rPr>
              <w:t>下属</w:t>
            </w:r>
          </w:p>
        </w:tc>
        <w:tc>
          <w:tcPr>
            <w:tcW w:w="1627" w:type="dxa"/>
          </w:tcPr>
          <w:p>
            <w:pPr>
              <w:pStyle w:val="10"/>
              <w:spacing w:before="2"/>
              <w:rPr>
                <w:rFonts w:ascii="黑体"/>
                <w:sz w:val="15"/>
              </w:rPr>
            </w:pPr>
          </w:p>
          <w:p>
            <w:pPr>
              <w:pStyle w:val="10"/>
              <w:ind w:left="260" w:right="247"/>
              <w:jc w:val="center"/>
              <w:rPr>
                <w:sz w:val="18"/>
              </w:rPr>
            </w:pPr>
            <w:r>
              <w:rPr>
                <w:sz w:val="18"/>
              </w:rPr>
              <w:t>采油运行</w:t>
            </w:r>
          </w:p>
        </w:tc>
        <w:tc>
          <w:tcPr>
            <w:tcW w:w="898" w:type="dxa"/>
          </w:tcPr>
          <w:p>
            <w:pPr>
              <w:pStyle w:val="10"/>
              <w:spacing w:before="38"/>
              <w:ind w:left="268"/>
              <w:rPr>
                <w:sz w:val="18"/>
              </w:rPr>
            </w:pPr>
            <w:r>
              <w:rPr>
                <w:sz w:val="18"/>
              </w:rPr>
              <w:t>下属</w:t>
            </w:r>
          </w:p>
          <w:p>
            <w:pPr>
              <w:pStyle w:val="10"/>
              <w:spacing w:before="81"/>
              <w:ind w:left="268"/>
              <w:rPr>
                <w:sz w:val="18"/>
              </w:rPr>
            </w:pPr>
            <w:r>
              <w:rPr>
                <w:sz w:val="18"/>
              </w:rPr>
              <w:t>人数</w:t>
            </w:r>
          </w:p>
        </w:tc>
        <w:tc>
          <w:tcPr>
            <w:tcW w:w="1229" w:type="dxa"/>
          </w:tcPr>
          <w:p>
            <w:pPr>
              <w:pStyle w:val="10"/>
              <w:spacing w:before="1"/>
              <w:rPr>
                <w:rFonts w:ascii="黑体"/>
                <w:sz w:val="16"/>
              </w:rPr>
            </w:pPr>
          </w:p>
          <w:p>
            <w:pPr>
              <w:pStyle w:val="10"/>
              <w:ind w:left="234" w:right="225"/>
              <w:jc w:val="center"/>
              <w:rPr>
                <w:rFonts w:ascii="Times New Roman"/>
                <w:sz w:val="18"/>
              </w:rPr>
            </w:pPr>
            <w:r>
              <w:rPr>
                <w:rFonts w:ascii="Times New Roman"/>
                <w:sz w:val="18"/>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7" w:hRule="atLeast"/>
        </w:trPr>
        <w:tc>
          <w:tcPr>
            <w:tcW w:w="958" w:type="dxa"/>
          </w:tcPr>
          <w:p>
            <w:pPr>
              <w:pStyle w:val="10"/>
              <w:spacing w:before="4"/>
              <w:rPr>
                <w:rFonts w:ascii="黑体"/>
                <w:sz w:val="15"/>
              </w:rPr>
            </w:pPr>
          </w:p>
          <w:p>
            <w:pPr>
              <w:pStyle w:val="10"/>
              <w:spacing w:line="324" w:lineRule="auto"/>
              <w:ind w:left="300" w:right="105" w:hanging="180"/>
              <w:rPr>
                <w:sz w:val="18"/>
              </w:rPr>
            </w:pPr>
            <w:r>
              <w:rPr>
                <w:sz w:val="18"/>
              </w:rPr>
              <w:t>岗位设置目的</w:t>
            </w:r>
          </w:p>
        </w:tc>
        <w:tc>
          <w:tcPr>
            <w:tcW w:w="8366" w:type="dxa"/>
            <w:gridSpan w:val="8"/>
          </w:tcPr>
          <w:p>
            <w:pPr>
              <w:pStyle w:val="10"/>
              <w:spacing w:before="40"/>
              <w:ind w:left="470"/>
              <w:rPr>
                <w:sz w:val="18"/>
              </w:rPr>
            </w:pPr>
            <w:r>
              <w:rPr>
                <w:sz w:val="18"/>
              </w:rPr>
              <w:t>根据区部下达的生产任务指标，做好班组日常运行管理， 对本班组的安全环保工作负责，组织事故</w:t>
            </w:r>
          </w:p>
          <w:p>
            <w:pPr>
              <w:pStyle w:val="10"/>
              <w:spacing w:before="2" w:line="310" w:lineRule="atLeast"/>
              <w:ind w:left="110" w:right="143"/>
              <w:rPr>
                <w:sz w:val="18"/>
              </w:rPr>
            </w:pPr>
            <w:r>
              <w:rPr>
                <w:sz w:val="18"/>
              </w:rPr>
              <w:t>（件）初期应急处置，并定期组织维护、保养设备，完成资料录取、整理汇总工作，确保生产组织安全高效运行。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restart"/>
          </w:tcPr>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rPr>
                <w:rFonts w:ascii="黑体"/>
                <w:sz w:val="18"/>
              </w:rPr>
            </w:pPr>
          </w:p>
          <w:p>
            <w:pPr>
              <w:pStyle w:val="10"/>
              <w:spacing w:before="7"/>
              <w:rPr>
                <w:rFonts w:ascii="黑体"/>
                <w:sz w:val="15"/>
              </w:rPr>
            </w:pPr>
          </w:p>
          <w:p>
            <w:pPr>
              <w:pStyle w:val="10"/>
              <w:spacing w:line="324" w:lineRule="auto"/>
              <w:ind w:left="300" w:right="285"/>
              <w:rPr>
                <w:sz w:val="18"/>
              </w:rPr>
            </w:pPr>
            <w:r>
              <w:rPr>
                <w:sz w:val="18"/>
              </w:rPr>
              <w:t>岗位职责</w:t>
            </w:r>
          </w:p>
        </w:tc>
        <w:tc>
          <w:tcPr>
            <w:tcW w:w="1702" w:type="dxa"/>
            <w:gridSpan w:val="2"/>
            <w:tcBorders>
              <w:right w:val="single" w:color="000000" w:sz="6" w:space="0"/>
            </w:tcBorders>
          </w:tcPr>
          <w:p>
            <w:pPr>
              <w:pStyle w:val="10"/>
              <w:spacing w:before="108"/>
              <w:ind w:left="491"/>
              <w:rPr>
                <w:sz w:val="18"/>
              </w:rPr>
            </w:pPr>
            <w:r>
              <w:rPr>
                <w:sz w:val="18"/>
              </w:rPr>
              <w:t>工作职责</w:t>
            </w:r>
          </w:p>
        </w:tc>
        <w:tc>
          <w:tcPr>
            <w:tcW w:w="6664" w:type="dxa"/>
            <w:gridSpan w:val="6"/>
            <w:tcBorders>
              <w:left w:val="single" w:color="000000" w:sz="6" w:space="0"/>
            </w:tcBorders>
          </w:tcPr>
          <w:p>
            <w:pPr>
              <w:pStyle w:val="10"/>
              <w:spacing w:before="108"/>
              <w:ind w:left="2948" w:right="2942"/>
              <w:jc w:val="center"/>
              <w:rPr>
                <w:sz w:val="18"/>
              </w:rPr>
            </w:pPr>
            <w:r>
              <w:rPr>
                <w:sz w:val="18"/>
              </w:rPr>
              <w:t>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702" w:type="dxa"/>
            <w:gridSpan w:val="2"/>
            <w:vMerge w:val="restart"/>
            <w:tcBorders>
              <w:right w:val="single" w:color="000000" w:sz="6" w:space="0"/>
            </w:tcBorders>
          </w:tcPr>
          <w:p>
            <w:pPr>
              <w:pStyle w:val="10"/>
              <w:rPr>
                <w:rFonts w:ascii="黑体"/>
                <w:sz w:val="18"/>
              </w:rPr>
            </w:pPr>
          </w:p>
          <w:p>
            <w:pPr>
              <w:pStyle w:val="10"/>
              <w:spacing w:before="10"/>
              <w:rPr>
                <w:rFonts w:ascii="黑体"/>
                <w:sz w:val="26"/>
              </w:rPr>
            </w:pPr>
          </w:p>
          <w:p>
            <w:pPr>
              <w:pStyle w:val="10"/>
              <w:ind w:left="311"/>
              <w:rPr>
                <w:sz w:val="18"/>
              </w:rPr>
            </w:pPr>
            <w:r>
              <w:rPr>
                <w:sz w:val="18"/>
              </w:rPr>
              <w:t>日常运行管理</w:t>
            </w:r>
          </w:p>
        </w:tc>
        <w:tc>
          <w:tcPr>
            <w:tcW w:w="6664" w:type="dxa"/>
            <w:gridSpan w:val="6"/>
            <w:tcBorders>
              <w:left w:val="single" w:color="000000" w:sz="6" w:space="0"/>
            </w:tcBorders>
          </w:tcPr>
          <w:p>
            <w:pPr>
              <w:pStyle w:val="10"/>
              <w:spacing w:before="110"/>
              <w:ind w:left="105"/>
              <w:rPr>
                <w:sz w:val="18"/>
              </w:rPr>
            </w:pPr>
            <w:r>
              <w:rPr>
                <w:sz w:val="18"/>
              </w:rPr>
              <w:t>制定周生产运行计划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10"/>
              <w:ind w:left="105"/>
              <w:rPr>
                <w:sz w:val="18"/>
              </w:rPr>
            </w:pPr>
            <w:r>
              <w:rPr>
                <w:sz w:val="18"/>
              </w:rPr>
              <w:t>组织班前讲话，安排当天工作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07"/>
              <w:ind w:left="105"/>
              <w:rPr>
                <w:sz w:val="18"/>
              </w:rPr>
            </w:pPr>
            <w:r>
              <w:rPr>
                <w:sz w:val="18"/>
              </w:rPr>
              <w:t>验收工作任务完成情况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702" w:type="dxa"/>
            <w:gridSpan w:val="2"/>
            <w:vMerge w:val="restart"/>
            <w:tcBorders>
              <w:right w:val="single" w:color="000000" w:sz="6" w:space="0"/>
            </w:tcBorders>
          </w:tcPr>
          <w:p>
            <w:pPr>
              <w:pStyle w:val="10"/>
              <w:rPr>
                <w:rFonts w:ascii="黑体"/>
                <w:sz w:val="20"/>
              </w:rPr>
            </w:pPr>
          </w:p>
          <w:p>
            <w:pPr>
              <w:pStyle w:val="10"/>
              <w:rPr>
                <w:rFonts w:ascii="黑体"/>
                <w:sz w:val="20"/>
              </w:rPr>
            </w:pPr>
          </w:p>
          <w:p>
            <w:pPr>
              <w:pStyle w:val="10"/>
              <w:rPr>
                <w:rFonts w:ascii="黑体"/>
                <w:sz w:val="20"/>
              </w:rPr>
            </w:pPr>
          </w:p>
          <w:p>
            <w:pPr>
              <w:pStyle w:val="10"/>
              <w:spacing w:before="11"/>
              <w:rPr>
                <w:rFonts w:ascii="黑体"/>
                <w:sz w:val="20"/>
              </w:rPr>
            </w:pPr>
          </w:p>
          <w:p>
            <w:pPr>
              <w:pStyle w:val="10"/>
              <w:ind w:left="429"/>
              <w:rPr>
                <w:sz w:val="18"/>
              </w:rPr>
            </w:pPr>
            <w:r>
              <w:rPr>
                <w:rFonts w:ascii="Times New Roman" w:eastAsia="Times New Roman"/>
                <w:sz w:val="18"/>
              </w:rPr>
              <w:t xml:space="preserve">HSSE </w:t>
            </w:r>
            <w:r>
              <w:rPr>
                <w:sz w:val="18"/>
              </w:rPr>
              <w:t>管理</w:t>
            </w:r>
          </w:p>
        </w:tc>
        <w:tc>
          <w:tcPr>
            <w:tcW w:w="6664" w:type="dxa"/>
            <w:gridSpan w:val="6"/>
            <w:tcBorders>
              <w:left w:val="single" w:color="000000" w:sz="6" w:space="0"/>
            </w:tcBorders>
          </w:tcPr>
          <w:p>
            <w:pPr>
              <w:pStyle w:val="10"/>
              <w:spacing w:before="110"/>
              <w:ind w:left="105"/>
              <w:rPr>
                <w:sz w:val="18"/>
              </w:rPr>
            </w:pPr>
            <w:r>
              <w:rPr>
                <w:sz w:val="18"/>
              </w:rPr>
              <w:t xml:space="preserve">开展班组 </w:t>
            </w:r>
            <w:r>
              <w:rPr>
                <w:rFonts w:ascii="Times New Roman" w:eastAsia="Times New Roman"/>
                <w:sz w:val="18"/>
              </w:rPr>
              <w:t xml:space="preserve">HSSE </w:t>
            </w:r>
            <w:r>
              <w:rPr>
                <w:sz w:val="18"/>
              </w:rPr>
              <w:t>活动、安全经验分享、应急预案演练等活动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10"/>
              <w:ind w:left="105"/>
              <w:rPr>
                <w:sz w:val="18"/>
              </w:rPr>
            </w:pPr>
            <w:r>
              <w:rPr>
                <w:sz w:val="18"/>
              </w:rPr>
              <w:t>查找班组生产设备、生产现场的安全环保隐患，及时组织整改或上报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07"/>
              <w:ind w:left="105"/>
              <w:rPr>
                <w:sz w:val="18"/>
              </w:rPr>
            </w:pPr>
            <w:r>
              <w:rPr>
                <w:sz w:val="18"/>
              </w:rPr>
              <w:t>组织突发安全环保事件、异常情况的初期应急处置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10"/>
              <w:ind w:left="105"/>
              <w:rPr>
                <w:sz w:val="18"/>
              </w:rPr>
            </w:pPr>
            <w:r>
              <w:rPr>
                <w:sz w:val="18"/>
              </w:rPr>
              <w:t>督促指导班组员工熟悉和掌握岗位安全环保风险及管控措施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10"/>
              <w:ind w:left="105"/>
              <w:rPr>
                <w:sz w:val="18"/>
              </w:rPr>
            </w:pPr>
            <w:r>
              <w:rPr>
                <w:sz w:val="18"/>
              </w:rPr>
              <w:t>组织开展班组级安全教育和培训，落实</w:t>
            </w:r>
            <w:r>
              <w:rPr>
                <w:rFonts w:ascii="Times New Roman" w:hAnsi="Times New Roman" w:eastAsia="Times New Roman"/>
                <w:sz w:val="18"/>
              </w:rPr>
              <w:t>“</w:t>
            </w:r>
            <w:r>
              <w:rPr>
                <w:sz w:val="18"/>
              </w:rPr>
              <w:t>师带徒</w:t>
            </w:r>
            <w:r>
              <w:rPr>
                <w:rFonts w:ascii="Times New Roman" w:hAnsi="Times New Roman" w:eastAsia="Times New Roman"/>
                <w:sz w:val="18"/>
              </w:rPr>
              <w:t>”</w:t>
            </w:r>
            <w:r>
              <w:rPr>
                <w:sz w:val="18"/>
              </w:rPr>
              <w:t>制度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702" w:type="dxa"/>
            <w:gridSpan w:val="2"/>
            <w:vMerge w:val="restart"/>
            <w:tcBorders>
              <w:right w:val="single" w:color="000000" w:sz="6" w:space="0"/>
            </w:tcBorders>
          </w:tcPr>
          <w:p>
            <w:pPr>
              <w:pStyle w:val="10"/>
              <w:rPr>
                <w:rFonts w:ascii="黑体"/>
                <w:sz w:val="18"/>
              </w:rPr>
            </w:pPr>
          </w:p>
          <w:p>
            <w:pPr>
              <w:pStyle w:val="10"/>
              <w:spacing w:before="9"/>
              <w:rPr>
                <w:rFonts w:ascii="黑体"/>
                <w:sz w:val="26"/>
              </w:rPr>
            </w:pPr>
          </w:p>
          <w:p>
            <w:pPr>
              <w:pStyle w:val="10"/>
              <w:ind w:left="311"/>
              <w:rPr>
                <w:sz w:val="18"/>
              </w:rPr>
            </w:pPr>
            <w:r>
              <w:rPr>
                <w:sz w:val="18"/>
              </w:rPr>
              <w:t>设备维护保养</w:t>
            </w:r>
          </w:p>
        </w:tc>
        <w:tc>
          <w:tcPr>
            <w:tcW w:w="6664" w:type="dxa"/>
            <w:gridSpan w:val="6"/>
            <w:tcBorders>
              <w:left w:val="single" w:color="000000" w:sz="6" w:space="0"/>
            </w:tcBorders>
          </w:tcPr>
          <w:p>
            <w:pPr>
              <w:pStyle w:val="10"/>
              <w:spacing w:before="107"/>
              <w:ind w:left="105"/>
              <w:rPr>
                <w:sz w:val="18"/>
              </w:rPr>
            </w:pPr>
            <w:r>
              <w:rPr>
                <w:sz w:val="18"/>
              </w:rPr>
              <w:t>组织检查、更换抽油机皮带、机油、盘根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10"/>
              <w:ind w:left="105"/>
              <w:rPr>
                <w:sz w:val="18"/>
              </w:rPr>
            </w:pPr>
            <w:r>
              <w:rPr>
                <w:sz w:val="18"/>
              </w:rPr>
              <w:t>组织检查、整改站内计量、注水、油水井井口流程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continue"/>
            <w:tcBorders>
              <w:top w:val="nil"/>
            </w:tcBorders>
          </w:tcPr>
          <w:p>
            <w:pPr>
              <w:rPr>
                <w:sz w:val="2"/>
                <w:szCs w:val="2"/>
              </w:rPr>
            </w:pPr>
          </w:p>
        </w:tc>
        <w:tc>
          <w:tcPr>
            <w:tcW w:w="1702" w:type="dxa"/>
            <w:gridSpan w:val="2"/>
            <w:vMerge w:val="continue"/>
            <w:tcBorders>
              <w:top w:val="nil"/>
              <w:right w:val="single" w:color="000000" w:sz="6" w:space="0"/>
            </w:tcBorders>
          </w:tcPr>
          <w:p>
            <w:pPr>
              <w:rPr>
                <w:sz w:val="2"/>
                <w:szCs w:val="2"/>
              </w:rPr>
            </w:pPr>
          </w:p>
        </w:tc>
        <w:tc>
          <w:tcPr>
            <w:tcW w:w="6664" w:type="dxa"/>
            <w:gridSpan w:val="6"/>
            <w:tcBorders>
              <w:left w:val="single" w:color="000000" w:sz="6" w:space="0"/>
            </w:tcBorders>
          </w:tcPr>
          <w:p>
            <w:pPr>
              <w:pStyle w:val="10"/>
              <w:spacing w:before="110"/>
              <w:ind w:left="105"/>
              <w:rPr>
                <w:sz w:val="18"/>
              </w:rPr>
            </w:pPr>
            <w:r>
              <w:rPr>
                <w:sz w:val="18"/>
              </w:rPr>
              <w:t>审核各种设备运转、保养资料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58" w:type="dxa"/>
            <w:vMerge w:val="restart"/>
          </w:tcPr>
          <w:p>
            <w:pPr>
              <w:pStyle w:val="10"/>
              <w:rPr>
                <w:rFonts w:ascii="黑体"/>
                <w:sz w:val="18"/>
              </w:rPr>
            </w:pPr>
          </w:p>
          <w:p>
            <w:pPr>
              <w:pStyle w:val="10"/>
              <w:spacing w:before="124" w:line="324" w:lineRule="auto"/>
              <w:ind w:left="300" w:right="285"/>
              <w:rPr>
                <w:sz w:val="18"/>
              </w:rPr>
            </w:pPr>
            <w:r>
              <w:rPr>
                <w:sz w:val="18"/>
              </w:rPr>
              <w:t>岗位权限</w:t>
            </w:r>
          </w:p>
        </w:tc>
        <w:tc>
          <w:tcPr>
            <w:tcW w:w="1702" w:type="dxa"/>
            <w:gridSpan w:val="2"/>
            <w:tcBorders>
              <w:right w:val="single" w:color="000000" w:sz="6" w:space="0"/>
            </w:tcBorders>
          </w:tcPr>
          <w:p>
            <w:pPr>
              <w:pStyle w:val="10"/>
              <w:spacing w:before="2"/>
              <w:rPr>
                <w:rFonts w:ascii="黑体"/>
                <w:sz w:val="15"/>
              </w:rPr>
            </w:pPr>
          </w:p>
          <w:p>
            <w:pPr>
              <w:pStyle w:val="10"/>
              <w:ind w:left="491"/>
              <w:rPr>
                <w:sz w:val="18"/>
              </w:rPr>
            </w:pPr>
            <w:r>
              <w:rPr>
                <w:sz w:val="18"/>
              </w:rPr>
              <w:t>人事权限</w:t>
            </w:r>
          </w:p>
        </w:tc>
        <w:tc>
          <w:tcPr>
            <w:tcW w:w="6664" w:type="dxa"/>
            <w:gridSpan w:val="6"/>
            <w:tcBorders>
              <w:left w:val="single" w:color="000000" w:sz="6" w:space="0"/>
            </w:tcBorders>
          </w:tcPr>
          <w:p>
            <w:pPr>
              <w:pStyle w:val="10"/>
              <w:spacing w:before="38"/>
              <w:ind w:left="105"/>
              <w:rPr>
                <w:sz w:val="18"/>
              </w:rPr>
            </w:pPr>
            <w:r>
              <w:rPr>
                <w:sz w:val="18"/>
              </w:rPr>
              <w:t>具有员工日常考勤的审核权</w:t>
            </w:r>
          </w:p>
          <w:p>
            <w:pPr>
              <w:pStyle w:val="10"/>
              <w:spacing w:before="81"/>
              <w:ind w:left="105"/>
              <w:rPr>
                <w:sz w:val="18"/>
              </w:rPr>
            </w:pPr>
            <w:r>
              <w:rPr>
                <w:sz w:val="18"/>
              </w:rPr>
              <w:t>具有员工绩效的考核权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58" w:type="dxa"/>
            <w:vMerge w:val="continue"/>
            <w:tcBorders>
              <w:top w:val="nil"/>
            </w:tcBorders>
          </w:tcPr>
          <w:p>
            <w:pPr>
              <w:rPr>
                <w:sz w:val="2"/>
                <w:szCs w:val="2"/>
              </w:rPr>
            </w:pPr>
          </w:p>
        </w:tc>
        <w:tc>
          <w:tcPr>
            <w:tcW w:w="1702" w:type="dxa"/>
            <w:gridSpan w:val="2"/>
            <w:tcBorders>
              <w:right w:val="single" w:color="000000" w:sz="6" w:space="0"/>
            </w:tcBorders>
          </w:tcPr>
          <w:p>
            <w:pPr>
              <w:pStyle w:val="10"/>
              <w:spacing w:before="2"/>
              <w:rPr>
                <w:rFonts w:ascii="黑体"/>
                <w:sz w:val="15"/>
              </w:rPr>
            </w:pPr>
          </w:p>
          <w:p>
            <w:pPr>
              <w:pStyle w:val="10"/>
              <w:ind w:left="491"/>
              <w:rPr>
                <w:sz w:val="18"/>
              </w:rPr>
            </w:pPr>
            <w:r>
              <w:rPr>
                <w:sz w:val="18"/>
              </w:rPr>
              <w:t>财务权限</w:t>
            </w:r>
          </w:p>
        </w:tc>
        <w:tc>
          <w:tcPr>
            <w:tcW w:w="6664" w:type="dxa"/>
            <w:gridSpan w:val="6"/>
            <w:tcBorders>
              <w:left w:val="single" w:color="000000" w:sz="6" w:space="0"/>
            </w:tcBorders>
          </w:tcPr>
          <w:p>
            <w:pPr>
              <w:pStyle w:val="10"/>
              <w:spacing w:before="2"/>
              <w:rPr>
                <w:rFonts w:ascii="黑体"/>
                <w:sz w:val="15"/>
              </w:rPr>
            </w:pPr>
          </w:p>
          <w:p>
            <w:pPr>
              <w:pStyle w:val="10"/>
              <w:ind w:left="105"/>
              <w:rPr>
                <w:sz w:val="18"/>
              </w:rPr>
            </w:pPr>
            <w:r>
              <w:rPr>
                <w:sz w:val="18"/>
              </w:rPr>
              <w:t>具有对班组内成本的监督权</w:t>
            </w:r>
          </w:p>
        </w:tc>
      </w:tr>
    </w:tbl>
    <w:p>
      <w:pPr>
        <w:spacing w:after="0"/>
        <w:rPr>
          <w:sz w:val="18"/>
        </w:rPr>
        <w:sectPr>
          <w:pgSz w:w="11910" w:h="16840"/>
          <w:pgMar w:top="1660" w:right="700" w:bottom="1340" w:left="920" w:header="1441" w:footer="1140" w:gutter="0"/>
          <w:cols w:space="720" w:num="1"/>
        </w:sectPr>
      </w:pPr>
    </w:p>
    <w:p>
      <w:pPr>
        <w:pStyle w:val="3"/>
        <w:spacing w:before="5"/>
        <w:rPr>
          <w:rFonts w:ascii="Times New Roman"/>
          <w:sz w:val="20"/>
        </w:rPr>
      </w:pPr>
    </w:p>
    <w:tbl>
      <w:tblPr>
        <w:tblStyle w:val="6"/>
        <w:tblW w:w="0" w:type="auto"/>
        <w:tblInd w:w="5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8"/>
        <w:gridCol w:w="1561"/>
        <w:gridCol w:w="142"/>
        <w:gridCol w:w="1136"/>
        <w:gridCol w:w="2977"/>
        <w:gridCol w:w="709"/>
        <w:gridCol w:w="18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958" w:type="dxa"/>
          </w:tcPr>
          <w:p>
            <w:pPr>
              <w:pStyle w:val="10"/>
              <w:rPr>
                <w:rFonts w:ascii="Times New Roman"/>
                <w:sz w:val="18"/>
              </w:rPr>
            </w:pPr>
          </w:p>
        </w:tc>
        <w:tc>
          <w:tcPr>
            <w:tcW w:w="1703" w:type="dxa"/>
            <w:gridSpan w:val="2"/>
          </w:tcPr>
          <w:p>
            <w:pPr>
              <w:pStyle w:val="10"/>
              <w:rPr>
                <w:rFonts w:ascii="Times New Roman"/>
                <w:sz w:val="18"/>
              </w:rPr>
            </w:pPr>
          </w:p>
          <w:p>
            <w:pPr>
              <w:pStyle w:val="10"/>
              <w:spacing w:before="3"/>
              <w:rPr>
                <w:rFonts w:ascii="Times New Roman"/>
                <w:sz w:val="14"/>
              </w:rPr>
            </w:pPr>
          </w:p>
          <w:p>
            <w:pPr>
              <w:pStyle w:val="10"/>
              <w:spacing w:before="1"/>
              <w:ind w:left="491"/>
              <w:rPr>
                <w:sz w:val="18"/>
              </w:rPr>
            </w:pPr>
            <w:r>
              <w:rPr>
                <w:sz w:val="18"/>
              </w:rPr>
              <w:t>业务权限</w:t>
            </w:r>
          </w:p>
        </w:tc>
        <w:tc>
          <w:tcPr>
            <w:tcW w:w="6666" w:type="dxa"/>
            <w:gridSpan w:val="4"/>
          </w:tcPr>
          <w:p>
            <w:pPr>
              <w:pStyle w:val="10"/>
              <w:spacing w:before="8"/>
              <w:rPr>
                <w:rFonts w:ascii="Times New Roman"/>
                <w:sz w:val="18"/>
              </w:rPr>
            </w:pPr>
          </w:p>
          <w:p>
            <w:pPr>
              <w:pStyle w:val="10"/>
              <w:spacing w:before="1" w:line="324" w:lineRule="auto"/>
              <w:ind w:left="106" w:right="4387"/>
              <w:rPr>
                <w:sz w:val="18"/>
              </w:rPr>
            </w:pPr>
            <w:r>
              <w:rPr>
                <w:sz w:val="18"/>
              </w:rPr>
              <w:t>具有日常工作安排的执行权具有人事调整的知情权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restart"/>
          </w:tcPr>
          <w:p>
            <w:pPr>
              <w:pStyle w:val="10"/>
              <w:rPr>
                <w:rFonts w:ascii="Times New Roman"/>
                <w:sz w:val="18"/>
              </w:rPr>
            </w:pPr>
          </w:p>
          <w:p>
            <w:pPr>
              <w:pStyle w:val="10"/>
              <w:rPr>
                <w:rFonts w:ascii="Times New Roman"/>
                <w:sz w:val="18"/>
              </w:rPr>
            </w:pPr>
          </w:p>
          <w:p>
            <w:pPr>
              <w:pStyle w:val="10"/>
              <w:spacing w:before="6"/>
              <w:rPr>
                <w:rFonts w:ascii="Times New Roman"/>
                <w:sz w:val="20"/>
              </w:rPr>
            </w:pPr>
          </w:p>
          <w:p>
            <w:pPr>
              <w:pStyle w:val="10"/>
              <w:spacing w:line="324" w:lineRule="auto"/>
              <w:ind w:left="299" w:right="286"/>
              <w:rPr>
                <w:sz w:val="18"/>
              </w:rPr>
            </w:pPr>
            <w:r>
              <w:rPr>
                <w:sz w:val="18"/>
              </w:rPr>
              <w:t>工作目标</w:t>
            </w:r>
          </w:p>
        </w:tc>
        <w:tc>
          <w:tcPr>
            <w:tcW w:w="8369" w:type="dxa"/>
            <w:gridSpan w:val="6"/>
          </w:tcPr>
          <w:p>
            <w:pPr>
              <w:pStyle w:val="10"/>
              <w:spacing w:before="110"/>
              <w:ind w:left="109"/>
              <w:rPr>
                <w:sz w:val="18"/>
              </w:rPr>
            </w:pPr>
            <w:r>
              <w:rPr>
                <w:sz w:val="18"/>
              </w:rPr>
              <w:t>确保安全生产无事故，岗位无违章，无安全隐患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8369" w:type="dxa"/>
            <w:gridSpan w:val="6"/>
          </w:tcPr>
          <w:p>
            <w:pPr>
              <w:pStyle w:val="10"/>
              <w:spacing w:before="110"/>
              <w:ind w:left="109"/>
              <w:rPr>
                <w:rFonts w:ascii="Times New Roman" w:eastAsia="Times New Roman"/>
                <w:sz w:val="18"/>
              </w:rPr>
            </w:pPr>
            <w:r>
              <w:rPr>
                <w:sz w:val="18"/>
              </w:rPr>
              <w:t xml:space="preserve">完成生产任务指标，完成率 </w:t>
            </w:r>
            <w:r>
              <w:rPr>
                <w:rFonts w:ascii="Times New Roman" w:eastAsia="Times New Roman"/>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8369" w:type="dxa"/>
            <w:gridSpan w:val="6"/>
          </w:tcPr>
          <w:p>
            <w:pPr>
              <w:pStyle w:val="10"/>
              <w:spacing w:before="110"/>
              <w:ind w:left="109"/>
              <w:rPr>
                <w:rFonts w:ascii="Times New Roman" w:eastAsia="Times New Roman"/>
                <w:sz w:val="18"/>
              </w:rPr>
            </w:pPr>
            <w:r>
              <w:rPr>
                <w:sz w:val="18"/>
              </w:rPr>
              <w:t xml:space="preserve">做好资料整理归档，上报及时率 </w:t>
            </w:r>
            <w:r>
              <w:rPr>
                <w:rFonts w:ascii="Times New Roman" w:eastAsia="Times New Roman"/>
                <w:sz w:val="18"/>
              </w:rPr>
              <w:t>100%</w:t>
            </w:r>
            <w:r>
              <w:rPr>
                <w:sz w:val="18"/>
              </w:rPr>
              <w:t xml:space="preserve">，准确率 </w:t>
            </w:r>
            <w:r>
              <w:rPr>
                <w:rFonts w:ascii="Times New Roman" w:eastAsia="Times New Roman"/>
                <w:sz w:val="18"/>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continue"/>
            <w:tcBorders>
              <w:top w:val="nil"/>
            </w:tcBorders>
          </w:tcPr>
          <w:p>
            <w:pPr>
              <w:rPr>
                <w:sz w:val="2"/>
                <w:szCs w:val="2"/>
              </w:rPr>
            </w:pPr>
          </w:p>
        </w:tc>
        <w:tc>
          <w:tcPr>
            <w:tcW w:w="8369" w:type="dxa"/>
            <w:gridSpan w:val="6"/>
          </w:tcPr>
          <w:p>
            <w:pPr>
              <w:pStyle w:val="10"/>
              <w:spacing w:before="110"/>
              <w:ind w:left="109"/>
              <w:rPr>
                <w:rFonts w:ascii="Times New Roman" w:eastAsia="Times New Roman"/>
                <w:sz w:val="18"/>
              </w:rPr>
            </w:pPr>
            <w:r>
              <w:rPr>
                <w:sz w:val="18"/>
              </w:rPr>
              <w:t xml:space="preserve">做好设备日常管理工作，设备完好率达 </w:t>
            </w:r>
            <w:r>
              <w:rPr>
                <w:rFonts w:ascii="Times New Roman" w:eastAsia="Times New Roman"/>
                <w:sz w:val="18"/>
              </w:rPr>
              <w:t>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restart"/>
          </w:tcPr>
          <w:p>
            <w:pPr>
              <w:pStyle w:val="10"/>
              <w:rPr>
                <w:rFonts w:ascii="Times New Roman"/>
                <w:sz w:val="18"/>
              </w:rPr>
            </w:pPr>
          </w:p>
          <w:p>
            <w:pPr>
              <w:pStyle w:val="10"/>
              <w:rPr>
                <w:rFonts w:ascii="Times New Roman"/>
                <w:sz w:val="18"/>
              </w:rPr>
            </w:pPr>
          </w:p>
          <w:p>
            <w:pPr>
              <w:pStyle w:val="10"/>
              <w:spacing w:before="6"/>
              <w:rPr>
                <w:rFonts w:ascii="Times New Roman"/>
                <w:sz w:val="20"/>
              </w:rPr>
            </w:pPr>
          </w:p>
          <w:p>
            <w:pPr>
              <w:pStyle w:val="10"/>
              <w:spacing w:before="1" w:line="324" w:lineRule="auto"/>
              <w:ind w:left="299" w:right="286"/>
              <w:rPr>
                <w:sz w:val="18"/>
              </w:rPr>
            </w:pPr>
            <w:r>
              <w:rPr>
                <w:sz w:val="18"/>
              </w:rPr>
              <w:t>工作关系</w:t>
            </w:r>
          </w:p>
        </w:tc>
        <w:tc>
          <w:tcPr>
            <w:tcW w:w="1561" w:type="dxa"/>
            <w:vMerge w:val="restart"/>
          </w:tcPr>
          <w:p>
            <w:pPr>
              <w:pStyle w:val="10"/>
              <w:rPr>
                <w:rFonts w:ascii="Times New Roman"/>
                <w:sz w:val="18"/>
              </w:rPr>
            </w:pPr>
          </w:p>
          <w:p>
            <w:pPr>
              <w:pStyle w:val="10"/>
              <w:spacing w:before="134"/>
              <w:ind w:left="421"/>
              <w:rPr>
                <w:sz w:val="18"/>
              </w:rPr>
            </w:pPr>
            <w:r>
              <w:rPr>
                <w:sz w:val="18"/>
              </w:rPr>
              <w:t>内部关系</w:t>
            </w:r>
          </w:p>
        </w:tc>
        <w:tc>
          <w:tcPr>
            <w:tcW w:w="6808" w:type="dxa"/>
            <w:gridSpan w:val="5"/>
          </w:tcPr>
          <w:p>
            <w:pPr>
              <w:pStyle w:val="10"/>
              <w:spacing w:before="110"/>
              <w:ind w:left="106"/>
              <w:rPr>
                <w:sz w:val="18"/>
              </w:rPr>
            </w:pPr>
            <w:r>
              <w:rPr>
                <w:sz w:val="18"/>
              </w:rPr>
              <w:t>采油运行岗；组织、指挥班组内人员，完成各项工作任务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561" w:type="dxa"/>
            <w:vMerge w:val="continue"/>
            <w:tcBorders>
              <w:top w:val="nil"/>
            </w:tcBorders>
          </w:tcPr>
          <w:p>
            <w:pPr>
              <w:rPr>
                <w:sz w:val="2"/>
                <w:szCs w:val="2"/>
              </w:rPr>
            </w:pPr>
          </w:p>
        </w:tc>
        <w:tc>
          <w:tcPr>
            <w:tcW w:w="6808" w:type="dxa"/>
            <w:gridSpan w:val="5"/>
          </w:tcPr>
          <w:p>
            <w:pPr>
              <w:pStyle w:val="10"/>
              <w:spacing w:before="110"/>
              <w:ind w:left="106"/>
              <w:rPr>
                <w:sz w:val="18"/>
              </w:rPr>
            </w:pPr>
            <w:r>
              <w:rPr>
                <w:sz w:val="18"/>
              </w:rPr>
              <w:t xml:space="preserve">生产运行中心；配合做好 </w:t>
            </w:r>
            <w:r>
              <w:rPr>
                <w:rFonts w:ascii="Times New Roman" w:eastAsia="Times New Roman"/>
                <w:sz w:val="18"/>
              </w:rPr>
              <w:t xml:space="preserve">HSSE </w:t>
            </w:r>
            <w:r>
              <w:rPr>
                <w:sz w:val="18"/>
              </w:rPr>
              <w:t>检查等工作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continue"/>
            <w:tcBorders>
              <w:top w:val="nil"/>
            </w:tcBorders>
          </w:tcPr>
          <w:p>
            <w:pPr>
              <w:rPr>
                <w:sz w:val="2"/>
                <w:szCs w:val="2"/>
              </w:rPr>
            </w:pPr>
          </w:p>
        </w:tc>
        <w:tc>
          <w:tcPr>
            <w:tcW w:w="1561" w:type="dxa"/>
            <w:vMerge w:val="restart"/>
          </w:tcPr>
          <w:p>
            <w:pPr>
              <w:pStyle w:val="10"/>
              <w:rPr>
                <w:rFonts w:ascii="Times New Roman"/>
                <w:sz w:val="18"/>
              </w:rPr>
            </w:pPr>
          </w:p>
          <w:p>
            <w:pPr>
              <w:pStyle w:val="10"/>
              <w:spacing w:before="136"/>
              <w:ind w:left="421"/>
              <w:rPr>
                <w:sz w:val="18"/>
              </w:rPr>
            </w:pPr>
            <w:r>
              <w:rPr>
                <w:sz w:val="18"/>
              </w:rPr>
              <w:t>外部关系</w:t>
            </w:r>
          </w:p>
        </w:tc>
        <w:tc>
          <w:tcPr>
            <w:tcW w:w="6808" w:type="dxa"/>
            <w:gridSpan w:val="5"/>
          </w:tcPr>
          <w:p>
            <w:pPr>
              <w:pStyle w:val="10"/>
              <w:spacing w:before="110"/>
              <w:ind w:left="106"/>
              <w:rPr>
                <w:sz w:val="18"/>
              </w:rPr>
            </w:pPr>
            <w:r>
              <w:rPr>
                <w:sz w:val="18"/>
              </w:rPr>
              <w:t>采油巡护岗；协助做好辖区内井站、设备、集输管网及治安等巡回检查工作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continue"/>
            <w:tcBorders>
              <w:top w:val="nil"/>
            </w:tcBorders>
          </w:tcPr>
          <w:p>
            <w:pPr>
              <w:rPr>
                <w:sz w:val="2"/>
                <w:szCs w:val="2"/>
              </w:rPr>
            </w:pPr>
          </w:p>
        </w:tc>
        <w:tc>
          <w:tcPr>
            <w:tcW w:w="1561" w:type="dxa"/>
            <w:vMerge w:val="continue"/>
            <w:tcBorders>
              <w:top w:val="nil"/>
            </w:tcBorders>
          </w:tcPr>
          <w:p>
            <w:pPr>
              <w:rPr>
                <w:sz w:val="2"/>
                <w:szCs w:val="2"/>
              </w:rPr>
            </w:pPr>
          </w:p>
        </w:tc>
        <w:tc>
          <w:tcPr>
            <w:tcW w:w="6808" w:type="dxa"/>
            <w:gridSpan w:val="5"/>
          </w:tcPr>
          <w:p>
            <w:pPr>
              <w:pStyle w:val="10"/>
              <w:spacing w:before="110"/>
              <w:ind w:left="106"/>
              <w:rPr>
                <w:sz w:val="18"/>
              </w:rPr>
            </w:pPr>
            <w:r>
              <w:rPr>
                <w:sz w:val="18"/>
              </w:rPr>
              <w:t>地面工程抢维修中心；协助完成辖区内渗漏整改和流程管线更换整改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58" w:type="dxa"/>
            <w:vMerge w:val="restart"/>
          </w:tcPr>
          <w:p>
            <w:pPr>
              <w:pStyle w:val="10"/>
              <w:rPr>
                <w:rFonts w:ascii="Times New Roman"/>
                <w:sz w:val="18"/>
              </w:rPr>
            </w:pPr>
          </w:p>
          <w:p>
            <w:pPr>
              <w:pStyle w:val="10"/>
              <w:rPr>
                <w:rFonts w:ascii="Times New Roman"/>
                <w:sz w:val="18"/>
              </w:rPr>
            </w:pPr>
          </w:p>
          <w:p>
            <w:pPr>
              <w:pStyle w:val="10"/>
              <w:rPr>
                <w:rFonts w:ascii="Times New Roman"/>
                <w:sz w:val="18"/>
              </w:rPr>
            </w:pPr>
          </w:p>
          <w:p>
            <w:pPr>
              <w:pStyle w:val="10"/>
              <w:rPr>
                <w:rFonts w:ascii="Times New Roman"/>
                <w:sz w:val="18"/>
              </w:rPr>
            </w:pPr>
          </w:p>
          <w:p>
            <w:pPr>
              <w:pStyle w:val="10"/>
              <w:rPr>
                <w:rFonts w:ascii="Times New Roman"/>
                <w:sz w:val="18"/>
              </w:rPr>
            </w:pPr>
          </w:p>
          <w:p>
            <w:pPr>
              <w:pStyle w:val="10"/>
              <w:spacing w:before="143" w:line="324" w:lineRule="auto"/>
              <w:ind w:left="299" w:right="286"/>
              <w:rPr>
                <w:sz w:val="18"/>
              </w:rPr>
            </w:pPr>
            <w:r>
              <w:rPr>
                <w:sz w:val="18"/>
              </w:rPr>
              <w:t>任职条件</w:t>
            </w:r>
          </w:p>
        </w:tc>
        <w:tc>
          <w:tcPr>
            <w:tcW w:w="1561" w:type="dxa"/>
          </w:tcPr>
          <w:p>
            <w:pPr>
              <w:pStyle w:val="10"/>
              <w:spacing w:before="110"/>
              <w:ind w:left="401" w:right="389"/>
              <w:jc w:val="center"/>
              <w:rPr>
                <w:sz w:val="18"/>
              </w:rPr>
            </w:pPr>
            <w:r>
              <w:rPr>
                <w:sz w:val="18"/>
              </w:rPr>
              <w:t>专业学历</w:t>
            </w:r>
          </w:p>
        </w:tc>
        <w:tc>
          <w:tcPr>
            <w:tcW w:w="6808" w:type="dxa"/>
            <w:gridSpan w:val="5"/>
          </w:tcPr>
          <w:p>
            <w:pPr>
              <w:pStyle w:val="10"/>
              <w:spacing w:before="110"/>
              <w:ind w:left="106"/>
              <w:rPr>
                <w:sz w:val="18"/>
              </w:rPr>
            </w:pPr>
            <w:r>
              <w:rPr>
                <w:sz w:val="18"/>
              </w:rPr>
              <w:t>取得技校、高中及以上学历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continue"/>
            <w:tcBorders>
              <w:top w:val="nil"/>
            </w:tcBorders>
          </w:tcPr>
          <w:p>
            <w:pPr>
              <w:rPr>
                <w:sz w:val="2"/>
                <w:szCs w:val="2"/>
              </w:rPr>
            </w:pPr>
          </w:p>
        </w:tc>
        <w:tc>
          <w:tcPr>
            <w:tcW w:w="1561" w:type="dxa"/>
          </w:tcPr>
          <w:p>
            <w:pPr>
              <w:pStyle w:val="10"/>
              <w:spacing w:before="110"/>
              <w:ind w:left="401" w:right="389"/>
              <w:jc w:val="center"/>
              <w:rPr>
                <w:sz w:val="18"/>
              </w:rPr>
            </w:pPr>
            <w:r>
              <w:rPr>
                <w:sz w:val="18"/>
              </w:rPr>
              <w:t>资质证书</w:t>
            </w:r>
          </w:p>
        </w:tc>
        <w:tc>
          <w:tcPr>
            <w:tcW w:w="6808" w:type="dxa"/>
            <w:gridSpan w:val="5"/>
          </w:tcPr>
          <w:p>
            <w:pPr>
              <w:pStyle w:val="10"/>
              <w:spacing w:before="110"/>
              <w:ind w:left="106"/>
              <w:rPr>
                <w:sz w:val="18"/>
              </w:rPr>
            </w:pPr>
            <w:r>
              <w:rPr>
                <w:sz w:val="18"/>
              </w:rPr>
              <w:t>取得采油高级工及以上职业技能等级证、</w:t>
            </w:r>
            <w:r>
              <w:rPr>
                <w:rFonts w:ascii="Times New Roman" w:eastAsia="Times New Roman"/>
                <w:sz w:val="18"/>
              </w:rPr>
              <w:t xml:space="preserve">HSE </w:t>
            </w:r>
            <w:r>
              <w:rPr>
                <w:sz w:val="18"/>
              </w:rPr>
              <w:t>证等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958" w:type="dxa"/>
            <w:vMerge w:val="continue"/>
            <w:tcBorders>
              <w:top w:val="nil"/>
            </w:tcBorders>
          </w:tcPr>
          <w:p>
            <w:pPr>
              <w:rPr>
                <w:sz w:val="2"/>
                <w:szCs w:val="2"/>
              </w:rPr>
            </w:pPr>
          </w:p>
        </w:tc>
        <w:tc>
          <w:tcPr>
            <w:tcW w:w="1561" w:type="dxa"/>
          </w:tcPr>
          <w:p>
            <w:pPr>
              <w:pStyle w:val="10"/>
              <w:spacing w:before="9"/>
              <w:rPr>
                <w:rFonts w:ascii="Times New Roman"/>
                <w:sz w:val="20"/>
              </w:rPr>
            </w:pPr>
          </w:p>
          <w:p>
            <w:pPr>
              <w:pStyle w:val="10"/>
              <w:spacing w:before="1"/>
              <w:ind w:left="401" w:right="389"/>
              <w:jc w:val="center"/>
              <w:rPr>
                <w:sz w:val="18"/>
              </w:rPr>
            </w:pPr>
            <w:r>
              <w:rPr>
                <w:sz w:val="18"/>
              </w:rPr>
              <w:t>知识技能</w:t>
            </w:r>
          </w:p>
        </w:tc>
        <w:tc>
          <w:tcPr>
            <w:tcW w:w="6808" w:type="dxa"/>
            <w:gridSpan w:val="5"/>
          </w:tcPr>
          <w:p>
            <w:pPr>
              <w:pStyle w:val="10"/>
              <w:spacing w:before="4" w:line="310" w:lineRule="atLeast"/>
              <w:ind w:left="106" w:right="101"/>
              <w:rPr>
                <w:sz w:val="18"/>
              </w:rPr>
            </w:pPr>
            <w:r>
              <w:rPr>
                <w:spacing w:val="-5"/>
                <w:sz w:val="18"/>
              </w:rPr>
              <w:t>熟练掌握采油工职业技能操作知识及技能，具备较强的现场事物处理能力及组织协调</w:t>
            </w:r>
            <w:r>
              <w:rPr>
                <w:sz w:val="18"/>
              </w:rPr>
              <w:t>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958" w:type="dxa"/>
            <w:vMerge w:val="continue"/>
            <w:tcBorders>
              <w:top w:val="nil"/>
            </w:tcBorders>
          </w:tcPr>
          <w:p>
            <w:pPr>
              <w:rPr>
                <w:sz w:val="2"/>
                <w:szCs w:val="2"/>
              </w:rPr>
            </w:pPr>
          </w:p>
        </w:tc>
        <w:tc>
          <w:tcPr>
            <w:tcW w:w="1561" w:type="dxa"/>
          </w:tcPr>
          <w:p>
            <w:pPr>
              <w:pStyle w:val="10"/>
              <w:spacing w:before="110"/>
              <w:ind w:left="401" w:right="389"/>
              <w:jc w:val="center"/>
              <w:rPr>
                <w:sz w:val="18"/>
              </w:rPr>
            </w:pPr>
            <w:r>
              <w:rPr>
                <w:sz w:val="18"/>
              </w:rPr>
              <w:t>工作经验</w:t>
            </w:r>
          </w:p>
        </w:tc>
        <w:tc>
          <w:tcPr>
            <w:tcW w:w="6808" w:type="dxa"/>
            <w:gridSpan w:val="5"/>
          </w:tcPr>
          <w:p>
            <w:pPr>
              <w:pStyle w:val="10"/>
              <w:spacing w:before="110"/>
              <w:ind w:left="106"/>
              <w:rPr>
                <w:sz w:val="18"/>
              </w:rPr>
            </w:pPr>
            <w:r>
              <w:rPr>
                <w:sz w:val="18"/>
              </w:rPr>
              <w:t xml:space="preserve">从事采油工作 </w:t>
            </w:r>
            <w:r>
              <w:rPr>
                <w:rFonts w:ascii="Times New Roman" w:eastAsia="Times New Roman"/>
                <w:sz w:val="18"/>
              </w:rPr>
              <w:t xml:space="preserve">5 </w:t>
            </w:r>
            <w:r>
              <w:rPr>
                <w:sz w:val="18"/>
              </w:rPr>
              <w:t>年以上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6" w:hRule="atLeast"/>
        </w:trPr>
        <w:tc>
          <w:tcPr>
            <w:tcW w:w="958" w:type="dxa"/>
            <w:vMerge w:val="continue"/>
            <w:tcBorders>
              <w:top w:val="nil"/>
            </w:tcBorders>
          </w:tcPr>
          <w:p>
            <w:pPr>
              <w:rPr>
                <w:sz w:val="2"/>
                <w:szCs w:val="2"/>
              </w:rPr>
            </w:pPr>
          </w:p>
        </w:tc>
        <w:tc>
          <w:tcPr>
            <w:tcW w:w="1561" w:type="dxa"/>
          </w:tcPr>
          <w:p>
            <w:pPr>
              <w:pStyle w:val="10"/>
              <w:spacing w:before="11"/>
              <w:rPr>
                <w:rFonts w:ascii="Times New Roman"/>
                <w:sz w:val="23"/>
              </w:rPr>
            </w:pPr>
          </w:p>
          <w:p>
            <w:pPr>
              <w:pStyle w:val="10"/>
              <w:ind w:left="401" w:right="389"/>
              <w:jc w:val="center"/>
              <w:rPr>
                <w:sz w:val="18"/>
              </w:rPr>
            </w:pPr>
            <w:r>
              <w:rPr>
                <w:sz w:val="18"/>
              </w:rPr>
              <w:t>个性特质</w:t>
            </w:r>
          </w:p>
        </w:tc>
        <w:tc>
          <w:tcPr>
            <w:tcW w:w="6808" w:type="dxa"/>
            <w:gridSpan w:val="5"/>
          </w:tcPr>
          <w:p>
            <w:pPr>
              <w:pStyle w:val="10"/>
              <w:spacing w:before="120" w:line="324" w:lineRule="auto"/>
              <w:ind w:left="106" w:right="96"/>
              <w:rPr>
                <w:sz w:val="18"/>
              </w:rPr>
            </w:pPr>
            <w:r>
              <w:rPr>
                <w:spacing w:val="-6"/>
                <w:sz w:val="18"/>
              </w:rPr>
              <w:t>具有良好的身体素质，能够适应野外工作环境，无重大疾病隐患，吃苦耐劳，身体健</w:t>
            </w:r>
            <w:r>
              <w:rPr>
                <w:sz w:val="18"/>
              </w:rPr>
              <w:t>康，四肢健全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958" w:type="dxa"/>
            <w:vMerge w:val="restart"/>
          </w:tcPr>
          <w:p>
            <w:pPr>
              <w:pStyle w:val="10"/>
              <w:rPr>
                <w:rFonts w:ascii="Times New Roman"/>
                <w:sz w:val="18"/>
              </w:rPr>
            </w:pPr>
          </w:p>
          <w:p>
            <w:pPr>
              <w:pStyle w:val="10"/>
              <w:rPr>
                <w:rFonts w:ascii="Times New Roman"/>
                <w:sz w:val="18"/>
              </w:rPr>
            </w:pPr>
          </w:p>
          <w:p>
            <w:pPr>
              <w:pStyle w:val="10"/>
              <w:spacing w:before="9"/>
              <w:rPr>
                <w:rFonts w:ascii="Times New Roman"/>
                <w:sz w:val="21"/>
              </w:rPr>
            </w:pPr>
          </w:p>
          <w:p>
            <w:pPr>
              <w:pStyle w:val="10"/>
              <w:spacing w:line="324" w:lineRule="auto"/>
              <w:ind w:left="299" w:right="286"/>
              <w:rPr>
                <w:sz w:val="18"/>
              </w:rPr>
            </w:pPr>
            <w:r>
              <w:rPr>
                <w:sz w:val="18"/>
              </w:rPr>
              <w:t>工作条件</w:t>
            </w:r>
          </w:p>
        </w:tc>
        <w:tc>
          <w:tcPr>
            <w:tcW w:w="1561" w:type="dxa"/>
          </w:tcPr>
          <w:p>
            <w:pPr>
              <w:pStyle w:val="10"/>
              <w:spacing w:before="8"/>
              <w:rPr>
                <w:rFonts w:ascii="Times New Roman"/>
                <w:sz w:val="18"/>
              </w:rPr>
            </w:pPr>
          </w:p>
          <w:p>
            <w:pPr>
              <w:pStyle w:val="10"/>
              <w:spacing w:before="1"/>
              <w:ind w:left="401" w:right="389"/>
              <w:jc w:val="center"/>
              <w:rPr>
                <w:sz w:val="18"/>
              </w:rPr>
            </w:pPr>
            <w:r>
              <w:rPr>
                <w:sz w:val="18"/>
              </w:rPr>
              <w:t>工时制度</w:t>
            </w:r>
          </w:p>
        </w:tc>
        <w:tc>
          <w:tcPr>
            <w:tcW w:w="6808" w:type="dxa"/>
            <w:gridSpan w:val="5"/>
          </w:tcPr>
          <w:p>
            <w:pPr>
              <w:pStyle w:val="10"/>
              <w:spacing w:before="8"/>
              <w:rPr>
                <w:rFonts w:ascii="Times New Roman"/>
                <w:sz w:val="18"/>
              </w:rPr>
            </w:pPr>
          </w:p>
          <w:p>
            <w:pPr>
              <w:pStyle w:val="10"/>
              <w:spacing w:before="1"/>
              <w:ind w:left="106"/>
              <w:rPr>
                <w:sz w:val="18"/>
              </w:rPr>
            </w:pPr>
            <w:r>
              <w:rPr>
                <w:sz w:val="18"/>
              </w:rPr>
              <w:t>综合计算工时制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958" w:type="dxa"/>
            <w:vMerge w:val="continue"/>
            <w:tcBorders>
              <w:top w:val="nil"/>
            </w:tcBorders>
          </w:tcPr>
          <w:p>
            <w:pPr>
              <w:rPr>
                <w:sz w:val="2"/>
                <w:szCs w:val="2"/>
              </w:rPr>
            </w:pPr>
          </w:p>
        </w:tc>
        <w:tc>
          <w:tcPr>
            <w:tcW w:w="1561" w:type="dxa"/>
          </w:tcPr>
          <w:p>
            <w:pPr>
              <w:pStyle w:val="10"/>
              <w:spacing w:before="10"/>
              <w:rPr>
                <w:rFonts w:ascii="Times New Roman"/>
                <w:sz w:val="16"/>
              </w:rPr>
            </w:pPr>
          </w:p>
          <w:p>
            <w:pPr>
              <w:pStyle w:val="10"/>
              <w:ind w:left="401" w:right="389"/>
              <w:jc w:val="center"/>
              <w:rPr>
                <w:sz w:val="18"/>
              </w:rPr>
            </w:pPr>
            <w:r>
              <w:rPr>
                <w:sz w:val="18"/>
              </w:rPr>
              <w:t>工作地点</w:t>
            </w:r>
          </w:p>
        </w:tc>
        <w:tc>
          <w:tcPr>
            <w:tcW w:w="6808" w:type="dxa"/>
            <w:gridSpan w:val="5"/>
          </w:tcPr>
          <w:p>
            <w:pPr>
              <w:pStyle w:val="10"/>
              <w:spacing w:before="10"/>
              <w:rPr>
                <w:rFonts w:ascii="Times New Roman"/>
                <w:sz w:val="16"/>
              </w:rPr>
            </w:pPr>
          </w:p>
          <w:p>
            <w:pPr>
              <w:pStyle w:val="10"/>
              <w:ind w:left="106"/>
              <w:rPr>
                <w:sz w:val="18"/>
              </w:rPr>
            </w:pPr>
            <w:r>
              <w:rPr>
                <w:sz w:val="18"/>
              </w:rPr>
              <w:t>一线野外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58" w:type="dxa"/>
            <w:vMerge w:val="continue"/>
            <w:tcBorders>
              <w:top w:val="nil"/>
            </w:tcBorders>
          </w:tcPr>
          <w:p>
            <w:pPr>
              <w:rPr>
                <w:sz w:val="2"/>
                <w:szCs w:val="2"/>
              </w:rPr>
            </w:pPr>
          </w:p>
        </w:tc>
        <w:tc>
          <w:tcPr>
            <w:tcW w:w="1561" w:type="dxa"/>
          </w:tcPr>
          <w:p>
            <w:pPr>
              <w:pStyle w:val="10"/>
              <w:spacing w:before="2"/>
              <w:rPr>
                <w:rFonts w:ascii="Times New Roman"/>
                <w:sz w:val="14"/>
              </w:rPr>
            </w:pPr>
          </w:p>
          <w:p>
            <w:pPr>
              <w:pStyle w:val="10"/>
              <w:ind w:left="401" w:right="389"/>
              <w:jc w:val="center"/>
              <w:rPr>
                <w:sz w:val="18"/>
              </w:rPr>
            </w:pPr>
            <w:r>
              <w:rPr>
                <w:sz w:val="18"/>
              </w:rPr>
              <w:t>职业卫生</w:t>
            </w:r>
          </w:p>
        </w:tc>
        <w:tc>
          <w:tcPr>
            <w:tcW w:w="6808" w:type="dxa"/>
            <w:gridSpan w:val="5"/>
          </w:tcPr>
          <w:p>
            <w:pPr>
              <w:pStyle w:val="10"/>
              <w:spacing w:before="2"/>
              <w:rPr>
                <w:rFonts w:ascii="Times New Roman"/>
                <w:sz w:val="14"/>
              </w:rPr>
            </w:pPr>
          </w:p>
          <w:p>
            <w:pPr>
              <w:pStyle w:val="10"/>
              <w:ind w:left="106"/>
              <w:rPr>
                <w:sz w:val="18"/>
              </w:rPr>
            </w:pPr>
            <w:r>
              <w:rPr>
                <w:sz w:val="18"/>
              </w:rPr>
              <w:t>常处一线野外环境下，配备劳动保护用品，不存在潜在人身危险。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958" w:type="dxa"/>
            <w:vMerge w:val="restart"/>
          </w:tcPr>
          <w:p>
            <w:pPr>
              <w:pStyle w:val="10"/>
              <w:spacing w:before="10"/>
              <w:rPr>
                <w:rFonts w:ascii="Times New Roman"/>
                <w:sz w:val="24"/>
              </w:rPr>
            </w:pPr>
          </w:p>
          <w:p>
            <w:pPr>
              <w:pStyle w:val="10"/>
              <w:ind w:left="126" w:right="115"/>
              <w:jc w:val="center"/>
              <w:rPr>
                <w:sz w:val="18"/>
              </w:rPr>
            </w:pPr>
            <w:r>
              <w:rPr>
                <w:rFonts w:ascii="Times New Roman" w:eastAsia="Times New Roman"/>
                <w:sz w:val="18"/>
              </w:rPr>
              <w:t xml:space="preserve">HSSE </w:t>
            </w:r>
            <w:r>
              <w:rPr>
                <w:sz w:val="18"/>
              </w:rPr>
              <w:t>风</w:t>
            </w:r>
          </w:p>
          <w:p>
            <w:pPr>
              <w:pStyle w:val="10"/>
              <w:spacing w:before="81"/>
              <w:ind w:left="9"/>
              <w:jc w:val="center"/>
              <w:rPr>
                <w:sz w:val="18"/>
              </w:rPr>
            </w:pPr>
            <w:r>
              <w:rPr>
                <w:sz w:val="18"/>
              </w:rPr>
              <w:t>险</w:t>
            </w:r>
          </w:p>
        </w:tc>
        <w:tc>
          <w:tcPr>
            <w:tcW w:w="1561" w:type="dxa"/>
          </w:tcPr>
          <w:p>
            <w:pPr>
              <w:pStyle w:val="10"/>
              <w:spacing w:before="161"/>
              <w:ind w:left="401" w:right="389"/>
              <w:jc w:val="center"/>
              <w:rPr>
                <w:sz w:val="18"/>
              </w:rPr>
            </w:pPr>
            <w:r>
              <w:rPr>
                <w:sz w:val="18"/>
              </w:rPr>
              <w:t>安全风险</w:t>
            </w:r>
          </w:p>
        </w:tc>
        <w:tc>
          <w:tcPr>
            <w:tcW w:w="6808" w:type="dxa"/>
            <w:gridSpan w:val="5"/>
            <w:vMerge w:val="restart"/>
          </w:tcPr>
          <w:p>
            <w:pPr>
              <w:pStyle w:val="10"/>
              <w:rPr>
                <w:rFonts w:ascii="Times New Roman"/>
                <w:sz w:val="18"/>
              </w:rPr>
            </w:pPr>
          </w:p>
          <w:p>
            <w:pPr>
              <w:pStyle w:val="10"/>
              <w:spacing w:before="5"/>
              <w:rPr>
                <w:rFonts w:ascii="Times New Roman"/>
                <w:sz w:val="20"/>
              </w:rPr>
            </w:pPr>
          </w:p>
          <w:p>
            <w:pPr>
              <w:pStyle w:val="10"/>
              <w:ind w:left="106"/>
              <w:rPr>
                <w:sz w:val="18"/>
              </w:rPr>
            </w:pPr>
            <w:r>
              <w:rPr>
                <w:sz w:val="18"/>
              </w:rPr>
              <w:t>很少发生伤害事故，可能造成一般环境污染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958" w:type="dxa"/>
            <w:vMerge w:val="continue"/>
            <w:tcBorders>
              <w:top w:val="nil"/>
            </w:tcBorders>
          </w:tcPr>
          <w:p>
            <w:pPr>
              <w:rPr>
                <w:sz w:val="2"/>
                <w:szCs w:val="2"/>
              </w:rPr>
            </w:pPr>
          </w:p>
        </w:tc>
        <w:tc>
          <w:tcPr>
            <w:tcW w:w="1561" w:type="dxa"/>
          </w:tcPr>
          <w:p>
            <w:pPr>
              <w:pStyle w:val="10"/>
              <w:spacing w:before="158"/>
              <w:ind w:left="401" w:right="389"/>
              <w:jc w:val="center"/>
              <w:rPr>
                <w:sz w:val="18"/>
              </w:rPr>
            </w:pPr>
            <w:r>
              <w:rPr>
                <w:sz w:val="18"/>
              </w:rPr>
              <w:t>环保风险</w:t>
            </w:r>
          </w:p>
        </w:tc>
        <w:tc>
          <w:tcPr>
            <w:tcW w:w="6808" w:type="dxa"/>
            <w:gridSpan w:val="5"/>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958" w:type="dxa"/>
          </w:tcPr>
          <w:p>
            <w:pPr>
              <w:pStyle w:val="10"/>
              <w:spacing w:before="9"/>
              <w:rPr>
                <w:rFonts w:ascii="Times New Roman"/>
                <w:sz w:val="20"/>
              </w:rPr>
            </w:pPr>
          </w:p>
          <w:p>
            <w:pPr>
              <w:pStyle w:val="10"/>
              <w:spacing w:before="1"/>
              <w:ind w:left="124" w:right="115"/>
              <w:jc w:val="center"/>
              <w:rPr>
                <w:sz w:val="18"/>
              </w:rPr>
            </w:pPr>
            <w:r>
              <w:rPr>
                <w:sz w:val="18"/>
              </w:rPr>
              <w:t>编制人</w:t>
            </w:r>
          </w:p>
        </w:tc>
        <w:tc>
          <w:tcPr>
            <w:tcW w:w="1561" w:type="dxa"/>
          </w:tcPr>
          <w:p>
            <w:pPr>
              <w:pStyle w:val="10"/>
              <w:spacing w:before="9"/>
              <w:rPr>
                <w:rFonts w:ascii="Times New Roman"/>
                <w:sz w:val="20"/>
              </w:rPr>
            </w:pPr>
          </w:p>
          <w:p>
            <w:pPr>
              <w:pStyle w:val="10"/>
              <w:spacing w:before="1"/>
              <w:ind w:left="399" w:right="389"/>
              <w:jc w:val="center"/>
              <w:rPr>
                <w:rFonts w:ascii="Times New Roman" w:hAnsi="Times New Roman" w:eastAsia="Times New Roman"/>
                <w:sz w:val="18"/>
              </w:rPr>
            </w:pPr>
            <w:r>
              <w:rPr>
                <w:sz w:val="18"/>
              </w:rPr>
              <w:t>张</w:t>
            </w:r>
            <w:r>
              <w:rPr>
                <w:rFonts w:ascii="Times New Roman" w:hAnsi="Times New Roman" w:eastAsia="Times New Roman"/>
                <w:sz w:val="18"/>
              </w:rPr>
              <w:t>××</w:t>
            </w:r>
          </w:p>
        </w:tc>
        <w:tc>
          <w:tcPr>
            <w:tcW w:w="1278" w:type="dxa"/>
            <w:gridSpan w:val="2"/>
          </w:tcPr>
          <w:p>
            <w:pPr>
              <w:pStyle w:val="10"/>
              <w:spacing w:before="9"/>
              <w:rPr>
                <w:rFonts w:ascii="Times New Roman"/>
                <w:sz w:val="20"/>
              </w:rPr>
            </w:pPr>
          </w:p>
          <w:p>
            <w:pPr>
              <w:pStyle w:val="10"/>
              <w:spacing w:before="1"/>
              <w:ind w:left="277"/>
              <w:rPr>
                <w:sz w:val="18"/>
              </w:rPr>
            </w:pPr>
            <w:r>
              <w:rPr>
                <w:sz w:val="18"/>
              </w:rPr>
              <w:t>编制部门</w:t>
            </w:r>
          </w:p>
        </w:tc>
        <w:tc>
          <w:tcPr>
            <w:tcW w:w="2977" w:type="dxa"/>
          </w:tcPr>
          <w:p>
            <w:pPr>
              <w:pStyle w:val="10"/>
              <w:spacing w:before="9"/>
              <w:rPr>
                <w:rFonts w:ascii="Times New Roman"/>
                <w:sz w:val="20"/>
              </w:rPr>
            </w:pPr>
          </w:p>
          <w:p>
            <w:pPr>
              <w:pStyle w:val="10"/>
              <w:spacing w:before="1"/>
              <w:ind w:left="1014" w:right="1012"/>
              <w:jc w:val="center"/>
              <w:rPr>
                <w:sz w:val="18"/>
              </w:rPr>
            </w:pPr>
            <w:r>
              <w:rPr>
                <w:sz w:val="18"/>
              </w:rPr>
              <w:t>采油管理区</w:t>
            </w:r>
          </w:p>
        </w:tc>
        <w:tc>
          <w:tcPr>
            <w:tcW w:w="709" w:type="dxa"/>
            <w:vMerge w:val="restart"/>
          </w:tcPr>
          <w:p>
            <w:pPr>
              <w:pStyle w:val="10"/>
              <w:rPr>
                <w:rFonts w:ascii="Times New Roman"/>
                <w:sz w:val="18"/>
              </w:rPr>
            </w:pPr>
          </w:p>
          <w:p>
            <w:pPr>
              <w:pStyle w:val="10"/>
              <w:spacing w:before="160" w:line="324" w:lineRule="auto"/>
              <w:ind w:left="169" w:right="167"/>
              <w:rPr>
                <w:sz w:val="18"/>
              </w:rPr>
            </w:pPr>
            <w:r>
              <w:rPr>
                <w:sz w:val="18"/>
              </w:rPr>
              <w:t>编制日期</w:t>
            </w:r>
          </w:p>
        </w:tc>
        <w:tc>
          <w:tcPr>
            <w:tcW w:w="1844" w:type="dxa"/>
            <w:vMerge w:val="restart"/>
          </w:tcPr>
          <w:p>
            <w:pPr>
              <w:pStyle w:val="10"/>
              <w:rPr>
                <w:rFonts w:ascii="Times New Roman"/>
                <w:sz w:val="20"/>
              </w:rPr>
            </w:pPr>
          </w:p>
          <w:p>
            <w:pPr>
              <w:pStyle w:val="10"/>
              <w:spacing w:before="6"/>
              <w:rPr>
                <w:rFonts w:ascii="Times New Roman"/>
                <w:sz w:val="26"/>
              </w:rPr>
            </w:pPr>
          </w:p>
          <w:p>
            <w:pPr>
              <w:pStyle w:val="10"/>
              <w:ind w:left="558"/>
              <w:rPr>
                <w:rFonts w:ascii="Times New Roman"/>
                <w:sz w:val="18"/>
              </w:rPr>
            </w:pPr>
            <w:r>
              <w:rPr>
                <w:rFonts w:ascii="Times New Roman"/>
                <w:sz w:val="18"/>
              </w:rPr>
              <w:t>20180501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958" w:type="dxa"/>
          </w:tcPr>
          <w:p>
            <w:pPr>
              <w:pStyle w:val="10"/>
              <w:spacing w:before="160"/>
              <w:ind w:left="124" w:right="115"/>
              <w:jc w:val="center"/>
              <w:rPr>
                <w:sz w:val="18"/>
              </w:rPr>
            </w:pPr>
            <w:r>
              <w:rPr>
                <w:sz w:val="18"/>
              </w:rPr>
              <w:t>审核人</w:t>
            </w:r>
          </w:p>
        </w:tc>
        <w:tc>
          <w:tcPr>
            <w:tcW w:w="1561" w:type="dxa"/>
          </w:tcPr>
          <w:p>
            <w:pPr>
              <w:pStyle w:val="10"/>
              <w:spacing w:before="160"/>
              <w:ind w:left="399" w:right="389"/>
              <w:jc w:val="center"/>
              <w:rPr>
                <w:rFonts w:ascii="Times New Roman" w:hAnsi="Times New Roman" w:eastAsia="Times New Roman"/>
                <w:sz w:val="18"/>
              </w:rPr>
            </w:pPr>
            <w:r>
              <w:rPr>
                <w:sz w:val="18"/>
              </w:rPr>
              <w:t>李</w:t>
            </w:r>
            <w:r>
              <w:rPr>
                <w:rFonts w:ascii="Times New Roman" w:hAnsi="Times New Roman" w:eastAsia="Times New Roman"/>
                <w:sz w:val="18"/>
              </w:rPr>
              <w:t>××</w:t>
            </w:r>
          </w:p>
        </w:tc>
        <w:tc>
          <w:tcPr>
            <w:tcW w:w="1278" w:type="dxa"/>
            <w:gridSpan w:val="2"/>
          </w:tcPr>
          <w:p>
            <w:pPr>
              <w:pStyle w:val="10"/>
              <w:spacing w:before="160"/>
              <w:ind w:left="277"/>
              <w:rPr>
                <w:sz w:val="18"/>
              </w:rPr>
            </w:pPr>
            <w:r>
              <w:rPr>
                <w:sz w:val="18"/>
              </w:rPr>
              <w:t>审核部门</w:t>
            </w:r>
          </w:p>
        </w:tc>
        <w:tc>
          <w:tcPr>
            <w:tcW w:w="2977" w:type="dxa"/>
          </w:tcPr>
          <w:p>
            <w:pPr>
              <w:pStyle w:val="10"/>
              <w:spacing w:before="160"/>
              <w:ind w:left="1014" w:right="1012"/>
              <w:jc w:val="center"/>
              <w:rPr>
                <w:sz w:val="18"/>
              </w:rPr>
            </w:pPr>
            <w:r>
              <w:rPr>
                <w:sz w:val="18"/>
              </w:rPr>
              <w:t>人力资源科</w:t>
            </w:r>
          </w:p>
        </w:tc>
        <w:tc>
          <w:tcPr>
            <w:tcW w:w="709" w:type="dxa"/>
            <w:vMerge w:val="continue"/>
            <w:tcBorders>
              <w:top w:val="nil"/>
            </w:tcBorders>
          </w:tcPr>
          <w:p>
            <w:pPr>
              <w:rPr>
                <w:sz w:val="2"/>
                <w:szCs w:val="2"/>
              </w:rPr>
            </w:pPr>
          </w:p>
        </w:tc>
        <w:tc>
          <w:tcPr>
            <w:tcW w:w="184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9327" w:type="dxa"/>
            <w:gridSpan w:val="7"/>
          </w:tcPr>
          <w:p>
            <w:pPr>
              <w:pStyle w:val="10"/>
              <w:rPr>
                <w:rFonts w:ascii="Times New Roman"/>
                <w:sz w:val="20"/>
              </w:rPr>
            </w:pPr>
          </w:p>
          <w:p>
            <w:pPr>
              <w:pStyle w:val="10"/>
              <w:spacing w:before="137"/>
              <w:ind w:left="470"/>
              <w:rPr>
                <w:sz w:val="18"/>
              </w:rPr>
            </w:pPr>
            <w:r>
              <w:rPr>
                <w:rFonts w:hint="eastAsia" w:ascii="黑体" w:eastAsia="黑体"/>
                <w:sz w:val="18"/>
              </w:rPr>
              <w:t>注：</w:t>
            </w:r>
            <w:r>
              <w:rPr>
                <w:sz w:val="18"/>
              </w:rPr>
              <w:t>填写要求：字体仿宋</w:t>
            </w:r>
            <w:r>
              <w:rPr>
                <w:rFonts w:ascii="Times New Roman" w:eastAsia="Times New Roman"/>
                <w:sz w:val="18"/>
              </w:rPr>
              <w:t>-GB2312</w:t>
            </w:r>
            <w:r>
              <w:rPr>
                <w:sz w:val="18"/>
              </w:rPr>
              <w:t>，字号小四号，行间距</w:t>
            </w:r>
            <w:r>
              <w:rPr>
                <w:rFonts w:ascii="Times New Roman" w:eastAsia="Times New Roman"/>
                <w:sz w:val="18"/>
              </w:rPr>
              <w:t>20</w:t>
            </w:r>
            <w:r>
              <w:rPr>
                <w:sz w:val="18"/>
              </w:rPr>
              <w:t>磅</w:t>
            </w:r>
          </w:p>
        </w:tc>
      </w:tr>
    </w:tbl>
    <w:p>
      <w:pPr>
        <w:spacing w:after="0"/>
        <w:rPr>
          <w:sz w:val="18"/>
        </w:rPr>
        <w:sectPr>
          <w:pgSz w:w="11910" w:h="16840"/>
          <w:pgMar w:top="1660" w:right="700" w:bottom="1340" w:left="920" w:header="1441" w:footer="1140" w:gutter="0"/>
          <w:cols w:space="720" w:num="1"/>
        </w:sectPr>
      </w:pPr>
    </w:p>
    <w:p>
      <w:pPr>
        <w:pStyle w:val="3"/>
        <w:rPr>
          <w:rFonts w:ascii="Times New Roman"/>
          <w:sz w:val="20"/>
        </w:rPr>
      </w:pPr>
      <w:r>
        <mc:AlternateContent>
          <mc:Choice Requires="wps">
            <w:drawing>
              <wp:anchor distT="0" distB="0" distL="114300" distR="114300" simplePos="0" relativeHeight="251673600" behindDoc="0" locked="0" layoutInCell="1" allowOverlap="1">
                <wp:simplePos x="0" y="0"/>
                <wp:positionH relativeFrom="page">
                  <wp:posOffset>2589530</wp:posOffset>
                </wp:positionH>
                <wp:positionV relativeFrom="page">
                  <wp:posOffset>9895205</wp:posOffset>
                </wp:positionV>
                <wp:extent cx="2202180" cy="0"/>
                <wp:effectExtent l="0" t="0" r="0" b="0"/>
                <wp:wrapNone/>
                <wp:docPr id="99" name="直线 4"/>
                <wp:cNvGraphicFramePr/>
                <a:graphic xmlns:a="http://schemas.openxmlformats.org/drawingml/2006/main">
                  <a:graphicData uri="http://schemas.microsoft.com/office/word/2010/wordprocessingShape">
                    <wps:wsp>
                      <wps:cNvCnPr/>
                      <wps:spPr>
                        <a:xfrm>
                          <a:off x="0" y="0"/>
                          <a:ext cx="2202180" cy="0"/>
                        </a:xfrm>
                        <a:prstGeom prst="line">
                          <a:avLst/>
                        </a:prstGeom>
                        <a:ln w="5364"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203.9pt;margin-top:779.15pt;height:0pt;width:173.4pt;mso-position-horizontal-relative:page;mso-position-vertical-relative:page;z-index:251673600;mso-width-relative:page;mso-height-relative:page;" filled="f" stroked="t" coordsize="21600,21600" o:gfxdata="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J&#10;fpvl2gAAAA0BAAAPAAAAAAAAAAEAIAAAACIAAABkcnMvZG93bnJldi54bWxQSwECFAAUAAAACACH&#10;TuJAD8pafOkBAADcAwAADgAAAAAAAAABACAAAAApAQAAZHJzL2Uyb0RvYy54bWxQSwUGAAAAAAYA&#10;BgBZAQAAhAUAAAAA&#10;">
                <v:fill on="f" focussize="0,0"/>
                <v:stroke weight="0.422362204724409pt" color="#000000" joinstyle="round"/>
                <v:imagedata o:title=""/>
                <o:lock v:ext="edit" aspectratio="f"/>
              </v:line>
            </w:pict>
          </mc:Fallback>
        </mc:AlternateContent>
      </w:r>
    </w:p>
    <w:p>
      <w:pPr>
        <w:pStyle w:val="3"/>
        <w:rPr>
          <w:rFonts w:ascii="Times New Roman"/>
          <w:sz w:val="20"/>
        </w:rPr>
      </w:pPr>
    </w:p>
    <w:p>
      <w:pPr>
        <w:pStyle w:val="3"/>
        <w:rPr>
          <w:rFonts w:ascii="Times New Roman"/>
          <w:sz w:val="20"/>
        </w:rPr>
      </w:pPr>
    </w:p>
    <w:p>
      <w:pPr>
        <w:pStyle w:val="3"/>
        <w:spacing w:before="8"/>
        <w:rPr>
          <w:rFonts w:ascii="Times New Roman"/>
          <w:sz w:val="20"/>
        </w:rPr>
      </w:pPr>
    </w:p>
    <w:p>
      <w:pPr>
        <w:pStyle w:val="3"/>
        <w:tabs>
          <w:tab w:val="left" w:pos="422"/>
          <w:tab w:val="left" w:pos="842"/>
        </w:tabs>
        <w:ind w:right="499"/>
        <w:jc w:val="center"/>
        <w:rPr>
          <w:rFonts w:hint="eastAsia" w:ascii="黑体" w:eastAsia="黑体"/>
        </w:rPr>
      </w:pPr>
      <w:r>
        <w:rPr>
          <w:rFonts w:hint="eastAsia" w:ascii="黑体" w:eastAsia="黑体"/>
        </w:rPr>
        <w:t>附</w:t>
      </w:r>
      <w:r>
        <w:rPr>
          <w:rFonts w:hint="eastAsia" w:ascii="黑体" w:eastAsia="黑体"/>
        </w:rPr>
        <w:tab/>
      </w:r>
      <w:r>
        <w:rPr>
          <w:rFonts w:hint="eastAsia" w:ascii="黑体" w:eastAsia="黑体"/>
        </w:rPr>
        <w:t>录</w:t>
      </w:r>
      <w:r>
        <w:rPr>
          <w:rFonts w:hint="eastAsia" w:ascii="黑体" w:eastAsia="黑体"/>
        </w:rPr>
        <w:tab/>
      </w:r>
      <w:r>
        <w:rPr>
          <w:rFonts w:hint="eastAsia" w:ascii="黑体" w:eastAsia="黑体"/>
        </w:rPr>
        <w:t>C</w:t>
      </w:r>
    </w:p>
    <w:p>
      <w:pPr>
        <w:pStyle w:val="3"/>
        <w:spacing w:before="40" w:line="278" w:lineRule="auto"/>
        <w:ind w:left="3840" w:right="4341" w:firstLine="314"/>
        <w:rPr>
          <w:rFonts w:hint="eastAsia" w:ascii="黑体" w:eastAsia="黑体"/>
        </w:rPr>
      </w:pPr>
      <w:r>
        <w:rPr>
          <w:rFonts w:hint="eastAsia" w:ascii="黑体" w:eastAsia="黑体"/>
        </w:rPr>
        <w:t>（</w:t>
      </w:r>
      <w:r>
        <w:rPr>
          <w:rFonts w:hint="eastAsia" w:ascii="黑体" w:eastAsia="黑体"/>
          <w:spacing w:val="-3"/>
        </w:rPr>
        <w:t>规范性附录</w:t>
      </w:r>
      <w:r>
        <w:rPr>
          <w:rFonts w:hint="eastAsia" w:ascii="黑体" w:eastAsia="黑体"/>
        </w:rPr>
        <w:t xml:space="preserve">）  </w:t>
      </w:r>
      <w:r>
        <w:rPr>
          <w:rFonts w:hint="eastAsia" w:ascii="黑体" w:eastAsia="黑体"/>
          <w:spacing w:val="-5"/>
        </w:rPr>
        <w:t>岗位说明书编制流程图</w:t>
      </w:r>
    </w:p>
    <w:p>
      <w:pPr>
        <w:pStyle w:val="3"/>
        <w:spacing w:before="12"/>
        <w:rPr>
          <w:rFonts w:ascii="黑体"/>
        </w:rPr>
      </w:pPr>
    </w:p>
    <w:p>
      <w:pPr>
        <w:pStyle w:val="3"/>
        <w:ind w:left="633"/>
      </w:pPr>
      <w:r>
        <mc:AlternateContent>
          <mc:Choice Requires="wpg">
            <w:drawing>
              <wp:anchor distT="0" distB="0" distL="0" distR="0" simplePos="0" relativeHeight="251672576" behindDoc="1" locked="0" layoutInCell="1" allowOverlap="1">
                <wp:simplePos x="0" y="0"/>
                <wp:positionH relativeFrom="page">
                  <wp:posOffset>985520</wp:posOffset>
                </wp:positionH>
                <wp:positionV relativeFrom="paragraph">
                  <wp:posOffset>207010</wp:posOffset>
                </wp:positionV>
                <wp:extent cx="5607050" cy="6278880"/>
                <wp:effectExtent l="3810" t="635" r="8890" b="6985"/>
                <wp:wrapTopAndBottom/>
                <wp:docPr id="98" name="组合 5"/>
                <wp:cNvGraphicFramePr/>
                <a:graphic xmlns:a="http://schemas.openxmlformats.org/drawingml/2006/main">
                  <a:graphicData uri="http://schemas.microsoft.com/office/word/2010/wordprocessingGroup">
                    <wpg:wgp>
                      <wpg:cNvGrpSpPr/>
                      <wpg:grpSpPr>
                        <a:xfrm>
                          <a:off x="0" y="0"/>
                          <a:ext cx="5607050" cy="6278880"/>
                          <a:chOff x="1553" y="327"/>
                          <a:chExt cx="8830" cy="9888"/>
                        </a:xfrm>
                      </wpg:grpSpPr>
                      <pic:pic xmlns:pic="http://schemas.openxmlformats.org/drawingml/2006/picture">
                        <pic:nvPicPr>
                          <pic:cNvPr id="3" name="图片 6"/>
                          <pic:cNvPicPr>
                            <a:picLocks noChangeAspect="1"/>
                          </pic:cNvPicPr>
                        </pic:nvPicPr>
                        <pic:blipFill>
                          <a:blip r:embed="rId19"/>
                          <a:stretch>
                            <a:fillRect/>
                          </a:stretch>
                        </pic:blipFill>
                        <pic:spPr>
                          <a:xfrm>
                            <a:off x="4031" y="819"/>
                            <a:ext cx="1251" cy="688"/>
                          </a:xfrm>
                          <a:prstGeom prst="rect">
                            <a:avLst/>
                          </a:prstGeom>
                          <a:noFill/>
                          <a:ln>
                            <a:noFill/>
                          </a:ln>
                        </pic:spPr>
                      </pic:pic>
                      <wps:wsp>
                        <wps:cNvPr id="4" name="直线 7"/>
                        <wps:cNvCnPr/>
                        <wps:spPr>
                          <a:xfrm>
                            <a:off x="1615" y="831"/>
                            <a:ext cx="8767" cy="0"/>
                          </a:xfrm>
                          <a:prstGeom prst="line">
                            <a:avLst/>
                          </a:prstGeom>
                          <a:ln w="20377" cap="flat" cmpd="sng">
                            <a:solidFill>
                              <a:srgbClr val="CDCDCD"/>
                            </a:solidFill>
                            <a:prstDash val="solid"/>
                            <a:headEnd type="none" w="med" len="med"/>
                            <a:tailEnd type="none" w="med" len="med"/>
                          </a:ln>
                        </wps:spPr>
                        <wps:bodyPr upright="1"/>
                      </wps:wsp>
                      <wps:wsp>
                        <wps:cNvPr id="5" name="直线 8"/>
                        <wps:cNvCnPr/>
                        <wps:spPr>
                          <a:xfrm>
                            <a:off x="1592" y="793"/>
                            <a:ext cx="8764" cy="28"/>
                          </a:xfrm>
                          <a:prstGeom prst="line">
                            <a:avLst/>
                          </a:prstGeom>
                          <a:ln w="2560" cap="flat" cmpd="sng">
                            <a:solidFill>
                              <a:srgbClr val="404040"/>
                            </a:solidFill>
                            <a:prstDash val="solid"/>
                            <a:headEnd type="none" w="med" len="med"/>
                            <a:tailEnd type="none" w="med" len="med"/>
                          </a:ln>
                        </wps:spPr>
                        <wps:bodyPr upright="1"/>
                      </wps:wsp>
                      <wps:wsp>
                        <wps:cNvPr id="6" name="直线 9"/>
                        <wps:cNvCnPr/>
                        <wps:spPr>
                          <a:xfrm>
                            <a:off x="4056" y="2215"/>
                            <a:ext cx="1226" cy="0"/>
                          </a:xfrm>
                          <a:prstGeom prst="line">
                            <a:avLst/>
                          </a:prstGeom>
                          <a:ln w="2455" cap="flat" cmpd="sng">
                            <a:solidFill>
                              <a:srgbClr val="CDCDCD"/>
                            </a:solidFill>
                            <a:prstDash val="solid"/>
                            <a:headEnd type="none" w="med" len="med"/>
                            <a:tailEnd type="none" w="med" len="med"/>
                          </a:ln>
                        </wps:spPr>
                        <wps:bodyPr upright="1"/>
                      </wps:wsp>
                      <wps:wsp>
                        <wps:cNvPr id="7" name="直线 10"/>
                        <wps:cNvCnPr/>
                        <wps:spPr>
                          <a:xfrm>
                            <a:off x="4058" y="1533"/>
                            <a:ext cx="0" cy="680"/>
                          </a:xfrm>
                          <a:prstGeom prst="line">
                            <a:avLst/>
                          </a:prstGeom>
                          <a:ln w="2737" cap="flat" cmpd="sng">
                            <a:solidFill>
                              <a:srgbClr val="CDCDCD"/>
                            </a:solidFill>
                            <a:prstDash val="solid"/>
                            <a:headEnd type="none" w="med" len="med"/>
                            <a:tailEnd type="none" w="med" len="med"/>
                          </a:ln>
                        </wps:spPr>
                        <wps:bodyPr upright="1"/>
                      </wps:wsp>
                      <wps:wsp>
                        <wps:cNvPr id="8" name="直线 11"/>
                        <wps:cNvCnPr/>
                        <wps:spPr>
                          <a:xfrm>
                            <a:off x="4056" y="1531"/>
                            <a:ext cx="1226" cy="0"/>
                          </a:xfrm>
                          <a:prstGeom prst="line">
                            <a:avLst/>
                          </a:prstGeom>
                          <a:ln w="2455" cap="flat" cmpd="sng">
                            <a:solidFill>
                              <a:srgbClr val="CDCDCD"/>
                            </a:solidFill>
                            <a:prstDash val="solid"/>
                            <a:headEnd type="none" w="med" len="med"/>
                            <a:tailEnd type="none" w="med" len="med"/>
                          </a:ln>
                        </wps:spPr>
                        <wps:bodyPr upright="1"/>
                      </wps:wsp>
                      <wps:wsp>
                        <wps:cNvPr id="9" name="直线 12"/>
                        <wps:cNvCnPr/>
                        <wps:spPr>
                          <a:xfrm>
                            <a:off x="5280" y="1532"/>
                            <a:ext cx="0" cy="682"/>
                          </a:xfrm>
                          <a:prstGeom prst="line">
                            <a:avLst/>
                          </a:prstGeom>
                          <a:ln w="2737" cap="flat" cmpd="sng">
                            <a:solidFill>
                              <a:srgbClr val="CDCDCD"/>
                            </a:solidFill>
                            <a:prstDash val="solid"/>
                            <a:headEnd type="none" w="med" len="med"/>
                            <a:tailEnd type="none" w="med" len="med"/>
                          </a:ln>
                        </wps:spPr>
                        <wps:bodyPr upright="1"/>
                      </wps:wsp>
                      <wps:wsp>
                        <wps:cNvPr id="10" name="矩形 13"/>
                        <wps:cNvSpPr/>
                        <wps:spPr>
                          <a:xfrm>
                            <a:off x="4033" y="1506"/>
                            <a:ext cx="1222" cy="686"/>
                          </a:xfrm>
                          <a:prstGeom prst="rect">
                            <a:avLst/>
                          </a:prstGeom>
                          <a:noFill/>
                          <a:ln w="2602" cap="flat" cmpd="sng">
                            <a:solidFill>
                              <a:srgbClr val="404040"/>
                            </a:solidFill>
                            <a:prstDash val="solid"/>
                            <a:miter/>
                            <a:headEnd type="none" w="med" len="med"/>
                            <a:tailEnd type="none" w="med" len="med"/>
                          </a:ln>
                        </wps:spPr>
                        <wps:bodyPr upright="1"/>
                      </wps:wsp>
                      <wps:wsp>
                        <wps:cNvPr id="11" name="任意多边形 14"/>
                        <wps:cNvSpPr/>
                        <wps:spPr>
                          <a:xfrm>
                            <a:off x="4210" y="1802"/>
                            <a:ext cx="912" cy="137"/>
                          </a:xfrm>
                          <a:custGeom>
                            <a:avLst/>
                            <a:gdLst/>
                            <a:ahLst/>
                            <a:cxnLst/>
                            <a:pathLst>
                              <a:path w="912" h="137">
                                <a:moveTo>
                                  <a:pt x="59" y="80"/>
                                </a:moveTo>
                                <a:lnTo>
                                  <a:pt x="59" y="85"/>
                                </a:lnTo>
                                <a:lnTo>
                                  <a:pt x="60" y="129"/>
                                </a:lnTo>
                                <a:lnTo>
                                  <a:pt x="59" y="133"/>
                                </a:lnTo>
                                <a:lnTo>
                                  <a:pt x="59" y="137"/>
                                </a:lnTo>
                                <a:lnTo>
                                  <a:pt x="69" y="137"/>
                                </a:lnTo>
                                <a:lnTo>
                                  <a:pt x="69" y="133"/>
                                </a:lnTo>
                                <a:lnTo>
                                  <a:pt x="69" y="126"/>
                                </a:lnTo>
                                <a:lnTo>
                                  <a:pt x="128" y="126"/>
                                </a:lnTo>
                                <a:lnTo>
                                  <a:pt x="128" y="119"/>
                                </a:lnTo>
                                <a:lnTo>
                                  <a:pt x="69" y="119"/>
                                </a:lnTo>
                                <a:lnTo>
                                  <a:pt x="69" y="88"/>
                                </a:lnTo>
                                <a:lnTo>
                                  <a:pt x="128" y="88"/>
                                </a:lnTo>
                                <a:lnTo>
                                  <a:pt x="129" y="85"/>
                                </a:lnTo>
                                <a:lnTo>
                                  <a:pt x="129" y="81"/>
                                </a:lnTo>
                                <a:lnTo>
                                  <a:pt x="69" y="81"/>
                                </a:lnTo>
                                <a:lnTo>
                                  <a:pt x="65" y="81"/>
                                </a:lnTo>
                                <a:lnTo>
                                  <a:pt x="59" y="80"/>
                                </a:lnTo>
                                <a:close/>
                                <a:moveTo>
                                  <a:pt x="128" y="126"/>
                                </a:moveTo>
                                <a:lnTo>
                                  <a:pt x="120" y="126"/>
                                </a:lnTo>
                                <a:lnTo>
                                  <a:pt x="120" y="129"/>
                                </a:lnTo>
                                <a:lnTo>
                                  <a:pt x="119" y="133"/>
                                </a:lnTo>
                                <a:lnTo>
                                  <a:pt x="119" y="136"/>
                                </a:lnTo>
                                <a:lnTo>
                                  <a:pt x="129" y="136"/>
                                </a:lnTo>
                                <a:lnTo>
                                  <a:pt x="129" y="131"/>
                                </a:lnTo>
                                <a:lnTo>
                                  <a:pt x="129" y="129"/>
                                </a:lnTo>
                                <a:lnTo>
                                  <a:pt x="128" y="126"/>
                                </a:lnTo>
                                <a:close/>
                                <a:moveTo>
                                  <a:pt x="128" y="88"/>
                                </a:moveTo>
                                <a:lnTo>
                                  <a:pt x="120" y="88"/>
                                </a:lnTo>
                                <a:lnTo>
                                  <a:pt x="120" y="119"/>
                                </a:lnTo>
                                <a:lnTo>
                                  <a:pt x="128" y="119"/>
                                </a:lnTo>
                                <a:lnTo>
                                  <a:pt x="128" y="88"/>
                                </a:lnTo>
                                <a:close/>
                                <a:moveTo>
                                  <a:pt x="30" y="47"/>
                                </a:moveTo>
                                <a:lnTo>
                                  <a:pt x="22" y="47"/>
                                </a:lnTo>
                                <a:lnTo>
                                  <a:pt x="22" y="96"/>
                                </a:lnTo>
                                <a:lnTo>
                                  <a:pt x="14" y="98"/>
                                </a:lnTo>
                                <a:lnTo>
                                  <a:pt x="7" y="100"/>
                                </a:lnTo>
                                <a:lnTo>
                                  <a:pt x="0" y="101"/>
                                </a:lnTo>
                                <a:lnTo>
                                  <a:pt x="5" y="112"/>
                                </a:lnTo>
                                <a:lnTo>
                                  <a:pt x="15" y="108"/>
                                </a:lnTo>
                                <a:lnTo>
                                  <a:pt x="26" y="104"/>
                                </a:lnTo>
                                <a:lnTo>
                                  <a:pt x="37" y="100"/>
                                </a:lnTo>
                                <a:lnTo>
                                  <a:pt x="50" y="96"/>
                                </a:lnTo>
                                <a:lnTo>
                                  <a:pt x="50" y="93"/>
                                </a:lnTo>
                                <a:lnTo>
                                  <a:pt x="30" y="93"/>
                                </a:lnTo>
                                <a:lnTo>
                                  <a:pt x="30" y="47"/>
                                </a:lnTo>
                                <a:close/>
                                <a:moveTo>
                                  <a:pt x="51" y="85"/>
                                </a:moveTo>
                                <a:lnTo>
                                  <a:pt x="45" y="88"/>
                                </a:lnTo>
                                <a:lnTo>
                                  <a:pt x="38" y="91"/>
                                </a:lnTo>
                                <a:lnTo>
                                  <a:pt x="30" y="93"/>
                                </a:lnTo>
                                <a:lnTo>
                                  <a:pt x="50" y="93"/>
                                </a:lnTo>
                                <a:lnTo>
                                  <a:pt x="50" y="88"/>
                                </a:lnTo>
                                <a:lnTo>
                                  <a:pt x="50" y="87"/>
                                </a:lnTo>
                                <a:lnTo>
                                  <a:pt x="51" y="85"/>
                                </a:lnTo>
                                <a:close/>
                                <a:moveTo>
                                  <a:pt x="129" y="80"/>
                                </a:moveTo>
                                <a:lnTo>
                                  <a:pt x="124" y="81"/>
                                </a:lnTo>
                                <a:lnTo>
                                  <a:pt x="119" y="81"/>
                                </a:lnTo>
                                <a:lnTo>
                                  <a:pt x="129" y="81"/>
                                </a:lnTo>
                                <a:lnTo>
                                  <a:pt x="129" y="80"/>
                                </a:lnTo>
                                <a:close/>
                                <a:moveTo>
                                  <a:pt x="45" y="59"/>
                                </a:moveTo>
                                <a:lnTo>
                                  <a:pt x="45" y="68"/>
                                </a:lnTo>
                                <a:lnTo>
                                  <a:pt x="50" y="68"/>
                                </a:lnTo>
                                <a:lnTo>
                                  <a:pt x="54" y="68"/>
                                </a:lnTo>
                                <a:lnTo>
                                  <a:pt x="58" y="67"/>
                                </a:lnTo>
                                <a:lnTo>
                                  <a:pt x="142" y="67"/>
                                </a:lnTo>
                                <a:lnTo>
                                  <a:pt x="142" y="60"/>
                                </a:lnTo>
                                <a:lnTo>
                                  <a:pt x="54" y="60"/>
                                </a:lnTo>
                                <a:lnTo>
                                  <a:pt x="50" y="60"/>
                                </a:lnTo>
                                <a:lnTo>
                                  <a:pt x="45" y="59"/>
                                </a:lnTo>
                                <a:close/>
                                <a:moveTo>
                                  <a:pt x="142" y="67"/>
                                </a:moveTo>
                                <a:lnTo>
                                  <a:pt x="129" y="67"/>
                                </a:lnTo>
                                <a:lnTo>
                                  <a:pt x="133" y="68"/>
                                </a:lnTo>
                                <a:lnTo>
                                  <a:pt x="138" y="68"/>
                                </a:lnTo>
                                <a:lnTo>
                                  <a:pt x="142" y="68"/>
                                </a:lnTo>
                                <a:lnTo>
                                  <a:pt x="142" y="67"/>
                                </a:lnTo>
                                <a:close/>
                                <a:moveTo>
                                  <a:pt x="113" y="31"/>
                                </a:moveTo>
                                <a:lnTo>
                                  <a:pt x="109" y="41"/>
                                </a:lnTo>
                                <a:lnTo>
                                  <a:pt x="104" y="51"/>
                                </a:lnTo>
                                <a:lnTo>
                                  <a:pt x="97" y="60"/>
                                </a:lnTo>
                                <a:lnTo>
                                  <a:pt x="107" y="60"/>
                                </a:lnTo>
                                <a:lnTo>
                                  <a:pt x="110" y="55"/>
                                </a:lnTo>
                                <a:lnTo>
                                  <a:pt x="113" y="50"/>
                                </a:lnTo>
                                <a:lnTo>
                                  <a:pt x="116" y="46"/>
                                </a:lnTo>
                                <a:lnTo>
                                  <a:pt x="118" y="42"/>
                                </a:lnTo>
                                <a:lnTo>
                                  <a:pt x="120" y="41"/>
                                </a:lnTo>
                                <a:lnTo>
                                  <a:pt x="123" y="40"/>
                                </a:lnTo>
                                <a:lnTo>
                                  <a:pt x="124" y="39"/>
                                </a:lnTo>
                                <a:lnTo>
                                  <a:pt x="125" y="39"/>
                                </a:lnTo>
                                <a:lnTo>
                                  <a:pt x="125" y="38"/>
                                </a:lnTo>
                                <a:lnTo>
                                  <a:pt x="125" y="37"/>
                                </a:lnTo>
                                <a:lnTo>
                                  <a:pt x="124" y="37"/>
                                </a:lnTo>
                                <a:lnTo>
                                  <a:pt x="113" y="31"/>
                                </a:lnTo>
                                <a:close/>
                                <a:moveTo>
                                  <a:pt x="142" y="59"/>
                                </a:moveTo>
                                <a:lnTo>
                                  <a:pt x="137" y="60"/>
                                </a:lnTo>
                                <a:lnTo>
                                  <a:pt x="133" y="60"/>
                                </a:lnTo>
                                <a:lnTo>
                                  <a:pt x="142" y="60"/>
                                </a:lnTo>
                                <a:lnTo>
                                  <a:pt x="142" y="59"/>
                                </a:lnTo>
                                <a:close/>
                                <a:moveTo>
                                  <a:pt x="72" y="33"/>
                                </a:moveTo>
                                <a:lnTo>
                                  <a:pt x="64" y="38"/>
                                </a:lnTo>
                                <a:lnTo>
                                  <a:pt x="70" y="45"/>
                                </a:lnTo>
                                <a:lnTo>
                                  <a:pt x="75" y="52"/>
                                </a:lnTo>
                                <a:lnTo>
                                  <a:pt x="79" y="60"/>
                                </a:lnTo>
                                <a:lnTo>
                                  <a:pt x="87" y="54"/>
                                </a:lnTo>
                                <a:lnTo>
                                  <a:pt x="83" y="47"/>
                                </a:lnTo>
                                <a:lnTo>
                                  <a:pt x="78" y="41"/>
                                </a:lnTo>
                                <a:lnTo>
                                  <a:pt x="72" y="33"/>
                                </a:lnTo>
                                <a:close/>
                                <a:moveTo>
                                  <a:pt x="2" y="39"/>
                                </a:moveTo>
                                <a:lnTo>
                                  <a:pt x="2" y="48"/>
                                </a:lnTo>
                                <a:lnTo>
                                  <a:pt x="7" y="48"/>
                                </a:lnTo>
                                <a:lnTo>
                                  <a:pt x="11" y="47"/>
                                </a:lnTo>
                                <a:lnTo>
                                  <a:pt x="15" y="47"/>
                                </a:lnTo>
                                <a:lnTo>
                                  <a:pt x="49" y="47"/>
                                </a:lnTo>
                                <a:lnTo>
                                  <a:pt x="49" y="40"/>
                                </a:lnTo>
                                <a:lnTo>
                                  <a:pt x="11" y="40"/>
                                </a:lnTo>
                                <a:lnTo>
                                  <a:pt x="7" y="40"/>
                                </a:lnTo>
                                <a:lnTo>
                                  <a:pt x="2" y="39"/>
                                </a:lnTo>
                                <a:close/>
                                <a:moveTo>
                                  <a:pt x="49" y="47"/>
                                </a:moveTo>
                                <a:lnTo>
                                  <a:pt x="37" y="47"/>
                                </a:lnTo>
                                <a:lnTo>
                                  <a:pt x="41" y="47"/>
                                </a:lnTo>
                                <a:lnTo>
                                  <a:pt x="45" y="48"/>
                                </a:lnTo>
                                <a:lnTo>
                                  <a:pt x="49" y="48"/>
                                </a:lnTo>
                                <a:lnTo>
                                  <a:pt x="49" y="47"/>
                                </a:lnTo>
                                <a:close/>
                                <a:moveTo>
                                  <a:pt x="21" y="3"/>
                                </a:moveTo>
                                <a:lnTo>
                                  <a:pt x="22" y="11"/>
                                </a:lnTo>
                                <a:lnTo>
                                  <a:pt x="22" y="40"/>
                                </a:lnTo>
                                <a:lnTo>
                                  <a:pt x="30" y="40"/>
                                </a:lnTo>
                                <a:lnTo>
                                  <a:pt x="30" y="11"/>
                                </a:lnTo>
                                <a:lnTo>
                                  <a:pt x="31" y="8"/>
                                </a:lnTo>
                                <a:lnTo>
                                  <a:pt x="32" y="7"/>
                                </a:lnTo>
                                <a:lnTo>
                                  <a:pt x="33" y="7"/>
                                </a:lnTo>
                                <a:lnTo>
                                  <a:pt x="34" y="6"/>
                                </a:lnTo>
                                <a:lnTo>
                                  <a:pt x="34" y="5"/>
                                </a:lnTo>
                                <a:lnTo>
                                  <a:pt x="33" y="5"/>
                                </a:lnTo>
                                <a:lnTo>
                                  <a:pt x="33" y="5"/>
                                </a:lnTo>
                                <a:lnTo>
                                  <a:pt x="21" y="3"/>
                                </a:lnTo>
                                <a:close/>
                                <a:moveTo>
                                  <a:pt x="49" y="39"/>
                                </a:moveTo>
                                <a:lnTo>
                                  <a:pt x="45" y="40"/>
                                </a:lnTo>
                                <a:lnTo>
                                  <a:pt x="40" y="40"/>
                                </a:lnTo>
                                <a:lnTo>
                                  <a:pt x="49" y="40"/>
                                </a:lnTo>
                                <a:lnTo>
                                  <a:pt x="49" y="39"/>
                                </a:lnTo>
                                <a:close/>
                                <a:moveTo>
                                  <a:pt x="53" y="21"/>
                                </a:moveTo>
                                <a:lnTo>
                                  <a:pt x="53" y="30"/>
                                </a:lnTo>
                                <a:lnTo>
                                  <a:pt x="58" y="29"/>
                                </a:lnTo>
                                <a:lnTo>
                                  <a:pt x="62" y="29"/>
                                </a:lnTo>
                                <a:lnTo>
                                  <a:pt x="66" y="29"/>
                                </a:lnTo>
                                <a:lnTo>
                                  <a:pt x="134" y="29"/>
                                </a:lnTo>
                                <a:lnTo>
                                  <a:pt x="134" y="21"/>
                                </a:lnTo>
                                <a:lnTo>
                                  <a:pt x="62" y="21"/>
                                </a:lnTo>
                                <a:lnTo>
                                  <a:pt x="58" y="21"/>
                                </a:lnTo>
                                <a:lnTo>
                                  <a:pt x="53" y="21"/>
                                </a:lnTo>
                                <a:close/>
                                <a:moveTo>
                                  <a:pt x="134" y="29"/>
                                </a:moveTo>
                                <a:lnTo>
                                  <a:pt x="122" y="29"/>
                                </a:lnTo>
                                <a:lnTo>
                                  <a:pt x="125" y="29"/>
                                </a:lnTo>
                                <a:lnTo>
                                  <a:pt x="129" y="29"/>
                                </a:lnTo>
                                <a:lnTo>
                                  <a:pt x="134" y="30"/>
                                </a:lnTo>
                                <a:lnTo>
                                  <a:pt x="134" y="29"/>
                                </a:lnTo>
                                <a:close/>
                                <a:moveTo>
                                  <a:pt x="84" y="0"/>
                                </a:moveTo>
                                <a:lnTo>
                                  <a:pt x="79" y="7"/>
                                </a:lnTo>
                                <a:lnTo>
                                  <a:pt x="86" y="11"/>
                                </a:lnTo>
                                <a:lnTo>
                                  <a:pt x="93" y="16"/>
                                </a:lnTo>
                                <a:lnTo>
                                  <a:pt x="98" y="21"/>
                                </a:lnTo>
                                <a:lnTo>
                                  <a:pt x="99" y="21"/>
                                </a:lnTo>
                                <a:lnTo>
                                  <a:pt x="105" y="15"/>
                                </a:lnTo>
                                <a:lnTo>
                                  <a:pt x="99" y="10"/>
                                </a:lnTo>
                                <a:lnTo>
                                  <a:pt x="92" y="5"/>
                                </a:lnTo>
                                <a:lnTo>
                                  <a:pt x="84" y="0"/>
                                </a:lnTo>
                                <a:close/>
                                <a:moveTo>
                                  <a:pt x="134" y="21"/>
                                </a:moveTo>
                                <a:lnTo>
                                  <a:pt x="130" y="21"/>
                                </a:lnTo>
                                <a:lnTo>
                                  <a:pt x="125" y="21"/>
                                </a:lnTo>
                                <a:lnTo>
                                  <a:pt x="134" y="21"/>
                                </a:lnTo>
                                <a:lnTo>
                                  <a:pt x="134" y="21"/>
                                </a:lnTo>
                                <a:close/>
                                <a:moveTo>
                                  <a:pt x="217" y="5"/>
                                </a:moveTo>
                                <a:lnTo>
                                  <a:pt x="218" y="8"/>
                                </a:lnTo>
                                <a:lnTo>
                                  <a:pt x="218" y="9"/>
                                </a:lnTo>
                                <a:lnTo>
                                  <a:pt x="218" y="59"/>
                                </a:lnTo>
                                <a:lnTo>
                                  <a:pt x="217" y="82"/>
                                </a:lnTo>
                                <a:lnTo>
                                  <a:pt x="212" y="102"/>
                                </a:lnTo>
                                <a:lnTo>
                                  <a:pt x="204" y="117"/>
                                </a:lnTo>
                                <a:lnTo>
                                  <a:pt x="193" y="129"/>
                                </a:lnTo>
                                <a:lnTo>
                                  <a:pt x="198" y="129"/>
                                </a:lnTo>
                                <a:lnTo>
                                  <a:pt x="202" y="131"/>
                                </a:lnTo>
                                <a:lnTo>
                                  <a:pt x="205" y="133"/>
                                </a:lnTo>
                                <a:lnTo>
                                  <a:pt x="215" y="118"/>
                                </a:lnTo>
                                <a:lnTo>
                                  <a:pt x="222" y="101"/>
                                </a:lnTo>
                                <a:lnTo>
                                  <a:pt x="226" y="81"/>
                                </a:lnTo>
                                <a:lnTo>
                                  <a:pt x="227" y="59"/>
                                </a:lnTo>
                                <a:lnTo>
                                  <a:pt x="227" y="12"/>
                                </a:lnTo>
                                <a:lnTo>
                                  <a:pt x="228" y="9"/>
                                </a:lnTo>
                                <a:lnTo>
                                  <a:pt x="229" y="8"/>
                                </a:lnTo>
                                <a:lnTo>
                                  <a:pt x="230" y="8"/>
                                </a:lnTo>
                                <a:lnTo>
                                  <a:pt x="231" y="7"/>
                                </a:lnTo>
                                <a:lnTo>
                                  <a:pt x="231" y="7"/>
                                </a:lnTo>
                                <a:lnTo>
                                  <a:pt x="230" y="7"/>
                                </a:lnTo>
                                <a:lnTo>
                                  <a:pt x="229" y="6"/>
                                </a:lnTo>
                                <a:lnTo>
                                  <a:pt x="217" y="5"/>
                                </a:lnTo>
                                <a:close/>
                                <a:moveTo>
                                  <a:pt x="189" y="51"/>
                                </a:moveTo>
                                <a:lnTo>
                                  <a:pt x="180" y="51"/>
                                </a:lnTo>
                                <a:lnTo>
                                  <a:pt x="180" y="111"/>
                                </a:lnTo>
                                <a:lnTo>
                                  <a:pt x="179" y="113"/>
                                </a:lnTo>
                                <a:lnTo>
                                  <a:pt x="178" y="115"/>
                                </a:lnTo>
                                <a:lnTo>
                                  <a:pt x="176" y="117"/>
                                </a:lnTo>
                                <a:lnTo>
                                  <a:pt x="176" y="118"/>
                                </a:lnTo>
                                <a:lnTo>
                                  <a:pt x="180" y="120"/>
                                </a:lnTo>
                                <a:lnTo>
                                  <a:pt x="183" y="123"/>
                                </a:lnTo>
                                <a:lnTo>
                                  <a:pt x="184" y="126"/>
                                </a:lnTo>
                                <a:lnTo>
                                  <a:pt x="186" y="123"/>
                                </a:lnTo>
                                <a:lnTo>
                                  <a:pt x="189" y="119"/>
                                </a:lnTo>
                                <a:lnTo>
                                  <a:pt x="194" y="114"/>
                                </a:lnTo>
                                <a:lnTo>
                                  <a:pt x="198" y="109"/>
                                </a:lnTo>
                                <a:lnTo>
                                  <a:pt x="200" y="107"/>
                                </a:lnTo>
                                <a:lnTo>
                                  <a:pt x="189" y="107"/>
                                </a:lnTo>
                                <a:lnTo>
                                  <a:pt x="189" y="51"/>
                                </a:lnTo>
                                <a:close/>
                                <a:moveTo>
                                  <a:pt x="206" y="87"/>
                                </a:moveTo>
                                <a:lnTo>
                                  <a:pt x="202" y="92"/>
                                </a:lnTo>
                                <a:lnTo>
                                  <a:pt x="197" y="99"/>
                                </a:lnTo>
                                <a:lnTo>
                                  <a:pt x="189" y="107"/>
                                </a:lnTo>
                                <a:lnTo>
                                  <a:pt x="200" y="107"/>
                                </a:lnTo>
                                <a:lnTo>
                                  <a:pt x="204" y="103"/>
                                </a:lnTo>
                                <a:lnTo>
                                  <a:pt x="210" y="96"/>
                                </a:lnTo>
                                <a:lnTo>
                                  <a:pt x="208" y="93"/>
                                </a:lnTo>
                                <a:lnTo>
                                  <a:pt x="207" y="90"/>
                                </a:lnTo>
                                <a:lnTo>
                                  <a:pt x="206" y="87"/>
                                </a:lnTo>
                                <a:close/>
                                <a:moveTo>
                                  <a:pt x="158" y="43"/>
                                </a:moveTo>
                                <a:lnTo>
                                  <a:pt x="158" y="52"/>
                                </a:lnTo>
                                <a:lnTo>
                                  <a:pt x="161" y="52"/>
                                </a:lnTo>
                                <a:lnTo>
                                  <a:pt x="165" y="51"/>
                                </a:lnTo>
                                <a:lnTo>
                                  <a:pt x="189" y="51"/>
                                </a:lnTo>
                                <a:lnTo>
                                  <a:pt x="189" y="50"/>
                                </a:lnTo>
                                <a:lnTo>
                                  <a:pt x="189" y="46"/>
                                </a:lnTo>
                                <a:lnTo>
                                  <a:pt x="189" y="44"/>
                                </a:lnTo>
                                <a:lnTo>
                                  <a:pt x="165" y="44"/>
                                </a:lnTo>
                                <a:lnTo>
                                  <a:pt x="161" y="44"/>
                                </a:lnTo>
                                <a:lnTo>
                                  <a:pt x="158" y="43"/>
                                </a:lnTo>
                                <a:close/>
                                <a:moveTo>
                                  <a:pt x="189" y="43"/>
                                </a:moveTo>
                                <a:lnTo>
                                  <a:pt x="187" y="44"/>
                                </a:lnTo>
                                <a:lnTo>
                                  <a:pt x="182" y="44"/>
                                </a:lnTo>
                                <a:lnTo>
                                  <a:pt x="189" y="44"/>
                                </a:lnTo>
                                <a:lnTo>
                                  <a:pt x="189" y="43"/>
                                </a:lnTo>
                                <a:close/>
                                <a:moveTo>
                                  <a:pt x="178" y="2"/>
                                </a:moveTo>
                                <a:lnTo>
                                  <a:pt x="171" y="8"/>
                                </a:lnTo>
                                <a:lnTo>
                                  <a:pt x="180" y="16"/>
                                </a:lnTo>
                                <a:lnTo>
                                  <a:pt x="187" y="24"/>
                                </a:lnTo>
                                <a:lnTo>
                                  <a:pt x="192" y="31"/>
                                </a:lnTo>
                                <a:lnTo>
                                  <a:pt x="200" y="25"/>
                                </a:lnTo>
                                <a:lnTo>
                                  <a:pt x="193" y="18"/>
                                </a:lnTo>
                                <a:lnTo>
                                  <a:pt x="186" y="10"/>
                                </a:lnTo>
                                <a:lnTo>
                                  <a:pt x="178" y="2"/>
                                </a:lnTo>
                                <a:close/>
                                <a:moveTo>
                                  <a:pt x="247" y="13"/>
                                </a:moveTo>
                                <a:lnTo>
                                  <a:pt x="247" y="15"/>
                                </a:lnTo>
                                <a:lnTo>
                                  <a:pt x="247" y="16"/>
                                </a:lnTo>
                                <a:lnTo>
                                  <a:pt x="247" y="111"/>
                                </a:lnTo>
                                <a:lnTo>
                                  <a:pt x="247" y="114"/>
                                </a:lnTo>
                                <a:lnTo>
                                  <a:pt x="247" y="117"/>
                                </a:lnTo>
                                <a:lnTo>
                                  <a:pt x="257" y="117"/>
                                </a:lnTo>
                                <a:lnTo>
                                  <a:pt x="256" y="115"/>
                                </a:lnTo>
                                <a:lnTo>
                                  <a:pt x="256" y="111"/>
                                </a:lnTo>
                                <a:lnTo>
                                  <a:pt x="256" y="19"/>
                                </a:lnTo>
                                <a:lnTo>
                                  <a:pt x="257" y="17"/>
                                </a:lnTo>
                                <a:lnTo>
                                  <a:pt x="259" y="16"/>
                                </a:lnTo>
                                <a:lnTo>
                                  <a:pt x="260" y="16"/>
                                </a:lnTo>
                                <a:lnTo>
                                  <a:pt x="260" y="15"/>
                                </a:lnTo>
                                <a:lnTo>
                                  <a:pt x="260" y="14"/>
                                </a:lnTo>
                                <a:lnTo>
                                  <a:pt x="259" y="14"/>
                                </a:lnTo>
                                <a:lnTo>
                                  <a:pt x="247" y="13"/>
                                </a:lnTo>
                                <a:close/>
                                <a:moveTo>
                                  <a:pt x="277" y="3"/>
                                </a:moveTo>
                                <a:lnTo>
                                  <a:pt x="278" y="6"/>
                                </a:lnTo>
                                <a:lnTo>
                                  <a:pt x="278" y="8"/>
                                </a:lnTo>
                                <a:lnTo>
                                  <a:pt x="278" y="125"/>
                                </a:lnTo>
                                <a:lnTo>
                                  <a:pt x="278" y="129"/>
                                </a:lnTo>
                                <a:lnTo>
                                  <a:pt x="277" y="132"/>
                                </a:lnTo>
                                <a:lnTo>
                                  <a:pt x="288" y="132"/>
                                </a:lnTo>
                                <a:lnTo>
                                  <a:pt x="287" y="129"/>
                                </a:lnTo>
                                <a:lnTo>
                                  <a:pt x="287" y="125"/>
                                </a:lnTo>
                                <a:lnTo>
                                  <a:pt x="287" y="16"/>
                                </a:lnTo>
                                <a:lnTo>
                                  <a:pt x="287" y="11"/>
                                </a:lnTo>
                                <a:lnTo>
                                  <a:pt x="288" y="8"/>
                                </a:lnTo>
                                <a:lnTo>
                                  <a:pt x="290" y="7"/>
                                </a:lnTo>
                                <a:lnTo>
                                  <a:pt x="291" y="6"/>
                                </a:lnTo>
                                <a:lnTo>
                                  <a:pt x="291" y="6"/>
                                </a:lnTo>
                                <a:lnTo>
                                  <a:pt x="291" y="5"/>
                                </a:lnTo>
                                <a:lnTo>
                                  <a:pt x="290" y="5"/>
                                </a:lnTo>
                                <a:lnTo>
                                  <a:pt x="277" y="3"/>
                                </a:lnTo>
                                <a:close/>
                                <a:moveTo>
                                  <a:pt x="447" y="99"/>
                                </a:moveTo>
                                <a:lnTo>
                                  <a:pt x="375" y="99"/>
                                </a:lnTo>
                                <a:lnTo>
                                  <a:pt x="375" y="130"/>
                                </a:lnTo>
                                <a:lnTo>
                                  <a:pt x="375" y="133"/>
                                </a:lnTo>
                                <a:lnTo>
                                  <a:pt x="375" y="136"/>
                                </a:lnTo>
                                <a:lnTo>
                                  <a:pt x="385" y="136"/>
                                </a:lnTo>
                                <a:lnTo>
                                  <a:pt x="384" y="133"/>
                                </a:lnTo>
                                <a:lnTo>
                                  <a:pt x="384" y="130"/>
                                </a:lnTo>
                                <a:lnTo>
                                  <a:pt x="384" y="101"/>
                                </a:lnTo>
                                <a:lnTo>
                                  <a:pt x="447" y="101"/>
                                </a:lnTo>
                                <a:lnTo>
                                  <a:pt x="447" y="99"/>
                                </a:lnTo>
                                <a:close/>
                                <a:moveTo>
                                  <a:pt x="422" y="126"/>
                                </a:moveTo>
                                <a:lnTo>
                                  <a:pt x="420" y="126"/>
                                </a:lnTo>
                                <a:lnTo>
                                  <a:pt x="422" y="129"/>
                                </a:lnTo>
                                <a:lnTo>
                                  <a:pt x="424" y="132"/>
                                </a:lnTo>
                                <a:lnTo>
                                  <a:pt x="424" y="136"/>
                                </a:lnTo>
                                <a:lnTo>
                                  <a:pt x="425" y="136"/>
                                </a:lnTo>
                                <a:lnTo>
                                  <a:pt x="426" y="136"/>
                                </a:lnTo>
                                <a:lnTo>
                                  <a:pt x="428" y="136"/>
                                </a:lnTo>
                                <a:lnTo>
                                  <a:pt x="432" y="135"/>
                                </a:lnTo>
                                <a:lnTo>
                                  <a:pt x="435" y="135"/>
                                </a:lnTo>
                                <a:lnTo>
                                  <a:pt x="436" y="134"/>
                                </a:lnTo>
                                <a:lnTo>
                                  <a:pt x="444" y="133"/>
                                </a:lnTo>
                                <a:lnTo>
                                  <a:pt x="447" y="129"/>
                                </a:lnTo>
                                <a:lnTo>
                                  <a:pt x="447" y="126"/>
                                </a:lnTo>
                                <a:lnTo>
                                  <a:pt x="435" y="126"/>
                                </a:lnTo>
                                <a:lnTo>
                                  <a:pt x="427" y="126"/>
                                </a:lnTo>
                                <a:lnTo>
                                  <a:pt x="426" y="126"/>
                                </a:lnTo>
                                <a:lnTo>
                                  <a:pt x="422" y="126"/>
                                </a:lnTo>
                                <a:close/>
                                <a:moveTo>
                                  <a:pt x="372" y="23"/>
                                </a:moveTo>
                                <a:lnTo>
                                  <a:pt x="373" y="26"/>
                                </a:lnTo>
                                <a:lnTo>
                                  <a:pt x="373" y="28"/>
                                </a:lnTo>
                                <a:lnTo>
                                  <a:pt x="373" y="57"/>
                                </a:lnTo>
                                <a:lnTo>
                                  <a:pt x="372" y="78"/>
                                </a:lnTo>
                                <a:lnTo>
                                  <a:pt x="367" y="97"/>
                                </a:lnTo>
                                <a:lnTo>
                                  <a:pt x="359" y="113"/>
                                </a:lnTo>
                                <a:lnTo>
                                  <a:pt x="348" y="126"/>
                                </a:lnTo>
                                <a:lnTo>
                                  <a:pt x="352" y="126"/>
                                </a:lnTo>
                                <a:lnTo>
                                  <a:pt x="355" y="128"/>
                                </a:lnTo>
                                <a:lnTo>
                                  <a:pt x="359" y="130"/>
                                </a:lnTo>
                                <a:lnTo>
                                  <a:pt x="365" y="120"/>
                                </a:lnTo>
                                <a:lnTo>
                                  <a:pt x="371" y="110"/>
                                </a:lnTo>
                                <a:lnTo>
                                  <a:pt x="375" y="99"/>
                                </a:lnTo>
                                <a:lnTo>
                                  <a:pt x="447" y="99"/>
                                </a:lnTo>
                                <a:lnTo>
                                  <a:pt x="447" y="94"/>
                                </a:lnTo>
                                <a:lnTo>
                                  <a:pt x="384" y="94"/>
                                </a:lnTo>
                                <a:lnTo>
                                  <a:pt x="384" y="76"/>
                                </a:lnTo>
                                <a:lnTo>
                                  <a:pt x="447" y="76"/>
                                </a:lnTo>
                                <a:lnTo>
                                  <a:pt x="447" y="75"/>
                                </a:lnTo>
                                <a:lnTo>
                                  <a:pt x="447" y="70"/>
                                </a:lnTo>
                                <a:lnTo>
                                  <a:pt x="448" y="69"/>
                                </a:lnTo>
                                <a:lnTo>
                                  <a:pt x="381" y="69"/>
                                </a:lnTo>
                                <a:lnTo>
                                  <a:pt x="381" y="56"/>
                                </a:lnTo>
                                <a:lnTo>
                                  <a:pt x="443" y="56"/>
                                </a:lnTo>
                                <a:lnTo>
                                  <a:pt x="443" y="55"/>
                                </a:lnTo>
                                <a:lnTo>
                                  <a:pt x="443" y="54"/>
                                </a:lnTo>
                                <a:lnTo>
                                  <a:pt x="443" y="49"/>
                                </a:lnTo>
                                <a:lnTo>
                                  <a:pt x="381" y="49"/>
                                </a:lnTo>
                                <a:lnTo>
                                  <a:pt x="381" y="31"/>
                                </a:lnTo>
                                <a:lnTo>
                                  <a:pt x="443" y="31"/>
                                </a:lnTo>
                                <a:lnTo>
                                  <a:pt x="443" y="25"/>
                                </a:lnTo>
                                <a:lnTo>
                                  <a:pt x="443" y="24"/>
                                </a:lnTo>
                                <a:lnTo>
                                  <a:pt x="379" y="24"/>
                                </a:lnTo>
                                <a:lnTo>
                                  <a:pt x="375" y="24"/>
                                </a:lnTo>
                                <a:lnTo>
                                  <a:pt x="372" y="23"/>
                                </a:lnTo>
                                <a:close/>
                                <a:moveTo>
                                  <a:pt x="447" y="101"/>
                                </a:moveTo>
                                <a:lnTo>
                                  <a:pt x="438" y="101"/>
                                </a:lnTo>
                                <a:lnTo>
                                  <a:pt x="438" y="124"/>
                                </a:lnTo>
                                <a:lnTo>
                                  <a:pt x="435" y="126"/>
                                </a:lnTo>
                                <a:lnTo>
                                  <a:pt x="447" y="126"/>
                                </a:lnTo>
                                <a:lnTo>
                                  <a:pt x="447" y="124"/>
                                </a:lnTo>
                                <a:lnTo>
                                  <a:pt x="447" y="101"/>
                                </a:lnTo>
                                <a:close/>
                                <a:moveTo>
                                  <a:pt x="404" y="101"/>
                                </a:moveTo>
                                <a:lnTo>
                                  <a:pt x="396" y="101"/>
                                </a:lnTo>
                                <a:lnTo>
                                  <a:pt x="396" y="116"/>
                                </a:lnTo>
                                <a:lnTo>
                                  <a:pt x="395" y="119"/>
                                </a:lnTo>
                                <a:lnTo>
                                  <a:pt x="395" y="122"/>
                                </a:lnTo>
                                <a:lnTo>
                                  <a:pt x="405" y="122"/>
                                </a:lnTo>
                                <a:lnTo>
                                  <a:pt x="404" y="119"/>
                                </a:lnTo>
                                <a:lnTo>
                                  <a:pt x="404" y="116"/>
                                </a:lnTo>
                                <a:lnTo>
                                  <a:pt x="404" y="101"/>
                                </a:lnTo>
                                <a:close/>
                                <a:moveTo>
                                  <a:pt x="424" y="101"/>
                                </a:moveTo>
                                <a:lnTo>
                                  <a:pt x="416" y="101"/>
                                </a:lnTo>
                                <a:lnTo>
                                  <a:pt x="416" y="116"/>
                                </a:lnTo>
                                <a:lnTo>
                                  <a:pt x="416" y="118"/>
                                </a:lnTo>
                                <a:lnTo>
                                  <a:pt x="415" y="121"/>
                                </a:lnTo>
                                <a:lnTo>
                                  <a:pt x="425" y="121"/>
                                </a:lnTo>
                                <a:lnTo>
                                  <a:pt x="424" y="119"/>
                                </a:lnTo>
                                <a:lnTo>
                                  <a:pt x="424" y="116"/>
                                </a:lnTo>
                                <a:lnTo>
                                  <a:pt x="424" y="101"/>
                                </a:lnTo>
                                <a:close/>
                                <a:moveTo>
                                  <a:pt x="360" y="101"/>
                                </a:moveTo>
                                <a:lnTo>
                                  <a:pt x="348" y="104"/>
                                </a:lnTo>
                                <a:lnTo>
                                  <a:pt x="336" y="106"/>
                                </a:lnTo>
                                <a:lnTo>
                                  <a:pt x="324" y="108"/>
                                </a:lnTo>
                                <a:lnTo>
                                  <a:pt x="313" y="110"/>
                                </a:lnTo>
                                <a:lnTo>
                                  <a:pt x="314" y="112"/>
                                </a:lnTo>
                                <a:lnTo>
                                  <a:pt x="317" y="120"/>
                                </a:lnTo>
                                <a:lnTo>
                                  <a:pt x="322" y="118"/>
                                </a:lnTo>
                                <a:lnTo>
                                  <a:pt x="332" y="115"/>
                                </a:lnTo>
                                <a:lnTo>
                                  <a:pt x="349" y="112"/>
                                </a:lnTo>
                                <a:lnTo>
                                  <a:pt x="353" y="111"/>
                                </a:lnTo>
                                <a:lnTo>
                                  <a:pt x="356" y="110"/>
                                </a:lnTo>
                                <a:lnTo>
                                  <a:pt x="358" y="110"/>
                                </a:lnTo>
                                <a:lnTo>
                                  <a:pt x="359" y="106"/>
                                </a:lnTo>
                                <a:lnTo>
                                  <a:pt x="359" y="103"/>
                                </a:lnTo>
                                <a:lnTo>
                                  <a:pt x="360" y="101"/>
                                </a:lnTo>
                                <a:close/>
                                <a:moveTo>
                                  <a:pt x="404" y="76"/>
                                </a:moveTo>
                                <a:lnTo>
                                  <a:pt x="396" y="76"/>
                                </a:lnTo>
                                <a:lnTo>
                                  <a:pt x="396" y="94"/>
                                </a:lnTo>
                                <a:lnTo>
                                  <a:pt x="404" y="94"/>
                                </a:lnTo>
                                <a:lnTo>
                                  <a:pt x="404" y="76"/>
                                </a:lnTo>
                                <a:close/>
                                <a:moveTo>
                                  <a:pt x="424" y="76"/>
                                </a:moveTo>
                                <a:lnTo>
                                  <a:pt x="416" y="76"/>
                                </a:lnTo>
                                <a:lnTo>
                                  <a:pt x="416" y="94"/>
                                </a:lnTo>
                                <a:lnTo>
                                  <a:pt x="424" y="94"/>
                                </a:lnTo>
                                <a:lnTo>
                                  <a:pt x="424" y="76"/>
                                </a:lnTo>
                                <a:close/>
                                <a:moveTo>
                                  <a:pt x="447" y="76"/>
                                </a:moveTo>
                                <a:lnTo>
                                  <a:pt x="438" y="76"/>
                                </a:lnTo>
                                <a:lnTo>
                                  <a:pt x="438" y="94"/>
                                </a:lnTo>
                                <a:lnTo>
                                  <a:pt x="447" y="94"/>
                                </a:lnTo>
                                <a:lnTo>
                                  <a:pt x="447" y="76"/>
                                </a:lnTo>
                                <a:close/>
                                <a:moveTo>
                                  <a:pt x="354" y="52"/>
                                </a:moveTo>
                                <a:lnTo>
                                  <a:pt x="344" y="52"/>
                                </a:lnTo>
                                <a:lnTo>
                                  <a:pt x="338" y="63"/>
                                </a:lnTo>
                                <a:lnTo>
                                  <a:pt x="331" y="72"/>
                                </a:lnTo>
                                <a:lnTo>
                                  <a:pt x="323" y="80"/>
                                </a:lnTo>
                                <a:lnTo>
                                  <a:pt x="322" y="81"/>
                                </a:lnTo>
                                <a:lnTo>
                                  <a:pt x="320" y="82"/>
                                </a:lnTo>
                                <a:lnTo>
                                  <a:pt x="318" y="83"/>
                                </a:lnTo>
                                <a:lnTo>
                                  <a:pt x="319" y="86"/>
                                </a:lnTo>
                                <a:lnTo>
                                  <a:pt x="320" y="89"/>
                                </a:lnTo>
                                <a:lnTo>
                                  <a:pt x="321" y="92"/>
                                </a:lnTo>
                                <a:lnTo>
                                  <a:pt x="328" y="91"/>
                                </a:lnTo>
                                <a:lnTo>
                                  <a:pt x="338" y="89"/>
                                </a:lnTo>
                                <a:lnTo>
                                  <a:pt x="349" y="88"/>
                                </a:lnTo>
                                <a:lnTo>
                                  <a:pt x="363" y="86"/>
                                </a:lnTo>
                                <a:lnTo>
                                  <a:pt x="363" y="83"/>
                                </a:lnTo>
                                <a:lnTo>
                                  <a:pt x="363" y="82"/>
                                </a:lnTo>
                                <a:lnTo>
                                  <a:pt x="331" y="82"/>
                                </a:lnTo>
                                <a:lnTo>
                                  <a:pt x="340" y="71"/>
                                </a:lnTo>
                                <a:lnTo>
                                  <a:pt x="348" y="61"/>
                                </a:lnTo>
                                <a:lnTo>
                                  <a:pt x="354" y="52"/>
                                </a:lnTo>
                                <a:close/>
                                <a:moveTo>
                                  <a:pt x="365" y="77"/>
                                </a:moveTo>
                                <a:lnTo>
                                  <a:pt x="360" y="78"/>
                                </a:lnTo>
                                <a:lnTo>
                                  <a:pt x="350" y="80"/>
                                </a:lnTo>
                                <a:lnTo>
                                  <a:pt x="334" y="82"/>
                                </a:lnTo>
                                <a:lnTo>
                                  <a:pt x="332" y="82"/>
                                </a:lnTo>
                                <a:lnTo>
                                  <a:pt x="331" y="82"/>
                                </a:lnTo>
                                <a:lnTo>
                                  <a:pt x="363" y="82"/>
                                </a:lnTo>
                                <a:lnTo>
                                  <a:pt x="364" y="80"/>
                                </a:lnTo>
                                <a:lnTo>
                                  <a:pt x="365" y="77"/>
                                </a:lnTo>
                                <a:close/>
                                <a:moveTo>
                                  <a:pt x="448" y="68"/>
                                </a:moveTo>
                                <a:lnTo>
                                  <a:pt x="445" y="68"/>
                                </a:lnTo>
                                <a:lnTo>
                                  <a:pt x="441" y="69"/>
                                </a:lnTo>
                                <a:lnTo>
                                  <a:pt x="448" y="69"/>
                                </a:lnTo>
                                <a:lnTo>
                                  <a:pt x="448" y="68"/>
                                </a:lnTo>
                                <a:close/>
                                <a:moveTo>
                                  <a:pt x="443" y="56"/>
                                </a:moveTo>
                                <a:lnTo>
                                  <a:pt x="437" y="56"/>
                                </a:lnTo>
                                <a:lnTo>
                                  <a:pt x="440" y="56"/>
                                </a:lnTo>
                                <a:lnTo>
                                  <a:pt x="443" y="57"/>
                                </a:lnTo>
                                <a:lnTo>
                                  <a:pt x="443" y="56"/>
                                </a:lnTo>
                                <a:close/>
                                <a:moveTo>
                                  <a:pt x="341" y="3"/>
                                </a:moveTo>
                                <a:lnTo>
                                  <a:pt x="338" y="11"/>
                                </a:lnTo>
                                <a:lnTo>
                                  <a:pt x="334" y="19"/>
                                </a:lnTo>
                                <a:lnTo>
                                  <a:pt x="328" y="30"/>
                                </a:lnTo>
                                <a:lnTo>
                                  <a:pt x="321" y="42"/>
                                </a:lnTo>
                                <a:lnTo>
                                  <a:pt x="320" y="43"/>
                                </a:lnTo>
                                <a:lnTo>
                                  <a:pt x="318" y="45"/>
                                </a:lnTo>
                                <a:lnTo>
                                  <a:pt x="315" y="48"/>
                                </a:lnTo>
                                <a:lnTo>
                                  <a:pt x="316" y="50"/>
                                </a:lnTo>
                                <a:lnTo>
                                  <a:pt x="318" y="53"/>
                                </a:lnTo>
                                <a:lnTo>
                                  <a:pt x="319" y="55"/>
                                </a:lnTo>
                                <a:lnTo>
                                  <a:pt x="319" y="55"/>
                                </a:lnTo>
                                <a:lnTo>
                                  <a:pt x="319" y="55"/>
                                </a:lnTo>
                                <a:lnTo>
                                  <a:pt x="319" y="56"/>
                                </a:lnTo>
                                <a:lnTo>
                                  <a:pt x="325" y="54"/>
                                </a:lnTo>
                                <a:lnTo>
                                  <a:pt x="333" y="53"/>
                                </a:lnTo>
                                <a:lnTo>
                                  <a:pt x="344" y="52"/>
                                </a:lnTo>
                                <a:lnTo>
                                  <a:pt x="354" y="52"/>
                                </a:lnTo>
                                <a:lnTo>
                                  <a:pt x="358" y="46"/>
                                </a:lnTo>
                                <a:lnTo>
                                  <a:pt x="327" y="46"/>
                                </a:lnTo>
                                <a:lnTo>
                                  <a:pt x="334" y="37"/>
                                </a:lnTo>
                                <a:lnTo>
                                  <a:pt x="339" y="28"/>
                                </a:lnTo>
                                <a:lnTo>
                                  <a:pt x="344" y="18"/>
                                </a:lnTo>
                                <a:lnTo>
                                  <a:pt x="346" y="14"/>
                                </a:lnTo>
                                <a:lnTo>
                                  <a:pt x="348" y="11"/>
                                </a:lnTo>
                                <a:lnTo>
                                  <a:pt x="351" y="11"/>
                                </a:lnTo>
                                <a:lnTo>
                                  <a:pt x="352" y="11"/>
                                </a:lnTo>
                                <a:lnTo>
                                  <a:pt x="353" y="10"/>
                                </a:lnTo>
                                <a:lnTo>
                                  <a:pt x="353" y="9"/>
                                </a:lnTo>
                                <a:lnTo>
                                  <a:pt x="353" y="9"/>
                                </a:lnTo>
                                <a:lnTo>
                                  <a:pt x="352" y="8"/>
                                </a:lnTo>
                                <a:lnTo>
                                  <a:pt x="341" y="3"/>
                                </a:lnTo>
                                <a:close/>
                                <a:moveTo>
                                  <a:pt x="443" y="31"/>
                                </a:moveTo>
                                <a:lnTo>
                                  <a:pt x="434" y="31"/>
                                </a:lnTo>
                                <a:lnTo>
                                  <a:pt x="434" y="49"/>
                                </a:lnTo>
                                <a:lnTo>
                                  <a:pt x="443" y="49"/>
                                </a:lnTo>
                                <a:lnTo>
                                  <a:pt x="443" y="31"/>
                                </a:lnTo>
                                <a:close/>
                                <a:moveTo>
                                  <a:pt x="358" y="27"/>
                                </a:moveTo>
                                <a:lnTo>
                                  <a:pt x="357" y="32"/>
                                </a:lnTo>
                                <a:lnTo>
                                  <a:pt x="354" y="38"/>
                                </a:lnTo>
                                <a:lnTo>
                                  <a:pt x="349" y="45"/>
                                </a:lnTo>
                                <a:lnTo>
                                  <a:pt x="346" y="45"/>
                                </a:lnTo>
                                <a:lnTo>
                                  <a:pt x="327" y="46"/>
                                </a:lnTo>
                                <a:lnTo>
                                  <a:pt x="358" y="46"/>
                                </a:lnTo>
                                <a:lnTo>
                                  <a:pt x="359" y="44"/>
                                </a:lnTo>
                                <a:lnTo>
                                  <a:pt x="362" y="40"/>
                                </a:lnTo>
                                <a:lnTo>
                                  <a:pt x="365" y="36"/>
                                </a:lnTo>
                                <a:lnTo>
                                  <a:pt x="370" y="35"/>
                                </a:lnTo>
                                <a:lnTo>
                                  <a:pt x="370" y="34"/>
                                </a:lnTo>
                                <a:lnTo>
                                  <a:pt x="370" y="33"/>
                                </a:lnTo>
                                <a:lnTo>
                                  <a:pt x="369" y="32"/>
                                </a:lnTo>
                                <a:lnTo>
                                  <a:pt x="358" y="27"/>
                                </a:lnTo>
                                <a:close/>
                                <a:moveTo>
                                  <a:pt x="397" y="2"/>
                                </a:moveTo>
                                <a:lnTo>
                                  <a:pt x="390" y="8"/>
                                </a:lnTo>
                                <a:lnTo>
                                  <a:pt x="396" y="12"/>
                                </a:lnTo>
                                <a:lnTo>
                                  <a:pt x="402" y="17"/>
                                </a:lnTo>
                                <a:lnTo>
                                  <a:pt x="409" y="24"/>
                                </a:lnTo>
                                <a:lnTo>
                                  <a:pt x="411" y="24"/>
                                </a:lnTo>
                                <a:lnTo>
                                  <a:pt x="417" y="19"/>
                                </a:lnTo>
                                <a:lnTo>
                                  <a:pt x="411" y="13"/>
                                </a:lnTo>
                                <a:lnTo>
                                  <a:pt x="405" y="8"/>
                                </a:lnTo>
                                <a:lnTo>
                                  <a:pt x="397" y="2"/>
                                </a:lnTo>
                                <a:close/>
                                <a:moveTo>
                                  <a:pt x="443" y="23"/>
                                </a:moveTo>
                                <a:lnTo>
                                  <a:pt x="440" y="24"/>
                                </a:lnTo>
                                <a:lnTo>
                                  <a:pt x="436" y="24"/>
                                </a:lnTo>
                                <a:lnTo>
                                  <a:pt x="443" y="24"/>
                                </a:lnTo>
                                <a:lnTo>
                                  <a:pt x="443" y="23"/>
                                </a:lnTo>
                                <a:close/>
                                <a:moveTo>
                                  <a:pt x="520" y="82"/>
                                </a:moveTo>
                                <a:lnTo>
                                  <a:pt x="511" y="82"/>
                                </a:lnTo>
                                <a:lnTo>
                                  <a:pt x="511" y="128"/>
                                </a:lnTo>
                                <a:lnTo>
                                  <a:pt x="511" y="131"/>
                                </a:lnTo>
                                <a:lnTo>
                                  <a:pt x="510" y="135"/>
                                </a:lnTo>
                                <a:lnTo>
                                  <a:pt x="520" y="135"/>
                                </a:lnTo>
                                <a:lnTo>
                                  <a:pt x="520" y="131"/>
                                </a:lnTo>
                                <a:lnTo>
                                  <a:pt x="519" y="128"/>
                                </a:lnTo>
                                <a:lnTo>
                                  <a:pt x="520" y="82"/>
                                </a:lnTo>
                                <a:close/>
                                <a:moveTo>
                                  <a:pt x="481" y="74"/>
                                </a:moveTo>
                                <a:lnTo>
                                  <a:pt x="482" y="77"/>
                                </a:lnTo>
                                <a:lnTo>
                                  <a:pt x="482" y="121"/>
                                </a:lnTo>
                                <a:lnTo>
                                  <a:pt x="481" y="122"/>
                                </a:lnTo>
                                <a:lnTo>
                                  <a:pt x="481" y="124"/>
                                </a:lnTo>
                                <a:lnTo>
                                  <a:pt x="491" y="124"/>
                                </a:lnTo>
                                <a:lnTo>
                                  <a:pt x="490" y="121"/>
                                </a:lnTo>
                                <a:lnTo>
                                  <a:pt x="490" y="120"/>
                                </a:lnTo>
                                <a:lnTo>
                                  <a:pt x="490" y="82"/>
                                </a:lnTo>
                                <a:lnTo>
                                  <a:pt x="549" y="82"/>
                                </a:lnTo>
                                <a:lnTo>
                                  <a:pt x="550" y="77"/>
                                </a:lnTo>
                                <a:lnTo>
                                  <a:pt x="550" y="75"/>
                                </a:lnTo>
                                <a:lnTo>
                                  <a:pt x="489" y="75"/>
                                </a:lnTo>
                                <a:lnTo>
                                  <a:pt x="485" y="75"/>
                                </a:lnTo>
                                <a:lnTo>
                                  <a:pt x="481" y="74"/>
                                </a:lnTo>
                                <a:close/>
                                <a:moveTo>
                                  <a:pt x="526" y="111"/>
                                </a:moveTo>
                                <a:lnTo>
                                  <a:pt x="529" y="115"/>
                                </a:lnTo>
                                <a:lnTo>
                                  <a:pt x="531" y="118"/>
                                </a:lnTo>
                                <a:lnTo>
                                  <a:pt x="531" y="122"/>
                                </a:lnTo>
                                <a:lnTo>
                                  <a:pt x="539" y="121"/>
                                </a:lnTo>
                                <a:lnTo>
                                  <a:pt x="544" y="120"/>
                                </a:lnTo>
                                <a:lnTo>
                                  <a:pt x="546" y="118"/>
                                </a:lnTo>
                                <a:lnTo>
                                  <a:pt x="548" y="117"/>
                                </a:lnTo>
                                <a:lnTo>
                                  <a:pt x="549" y="115"/>
                                </a:lnTo>
                                <a:lnTo>
                                  <a:pt x="549" y="112"/>
                                </a:lnTo>
                                <a:lnTo>
                                  <a:pt x="531" y="112"/>
                                </a:lnTo>
                                <a:lnTo>
                                  <a:pt x="529" y="111"/>
                                </a:lnTo>
                                <a:lnTo>
                                  <a:pt x="526" y="111"/>
                                </a:lnTo>
                                <a:close/>
                                <a:moveTo>
                                  <a:pt x="549" y="82"/>
                                </a:moveTo>
                                <a:lnTo>
                                  <a:pt x="541" y="82"/>
                                </a:lnTo>
                                <a:lnTo>
                                  <a:pt x="541" y="110"/>
                                </a:lnTo>
                                <a:lnTo>
                                  <a:pt x="539" y="112"/>
                                </a:lnTo>
                                <a:lnTo>
                                  <a:pt x="549" y="112"/>
                                </a:lnTo>
                                <a:lnTo>
                                  <a:pt x="549" y="82"/>
                                </a:lnTo>
                                <a:close/>
                                <a:moveTo>
                                  <a:pt x="540" y="75"/>
                                </a:moveTo>
                                <a:lnTo>
                                  <a:pt x="492" y="75"/>
                                </a:lnTo>
                                <a:lnTo>
                                  <a:pt x="489" y="75"/>
                                </a:lnTo>
                                <a:lnTo>
                                  <a:pt x="543" y="75"/>
                                </a:lnTo>
                                <a:lnTo>
                                  <a:pt x="540" y="75"/>
                                </a:lnTo>
                                <a:close/>
                                <a:moveTo>
                                  <a:pt x="550" y="74"/>
                                </a:moveTo>
                                <a:lnTo>
                                  <a:pt x="546" y="75"/>
                                </a:lnTo>
                                <a:lnTo>
                                  <a:pt x="543" y="75"/>
                                </a:lnTo>
                                <a:lnTo>
                                  <a:pt x="550" y="75"/>
                                </a:lnTo>
                                <a:lnTo>
                                  <a:pt x="550" y="74"/>
                                </a:lnTo>
                                <a:close/>
                                <a:moveTo>
                                  <a:pt x="520" y="60"/>
                                </a:moveTo>
                                <a:lnTo>
                                  <a:pt x="511" y="60"/>
                                </a:lnTo>
                                <a:lnTo>
                                  <a:pt x="511" y="75"/>
                                </a:lnTo>
                                <a:lnTo>
                                  <a:pt x="520" y="75"/>
                                </a:lnTo>
                                <a:lnTo>
                                  <a:pt x="520" y="60"/>
                                </a:lnTo>
                                <a:close/>
                                <a:moveTo>
                                  <a:pt x="470" y="52"/>
                                </a:moveTo>
                                <a:lnTo>
                                  <a:pt x="470" y="61"/>
                                </a:lnTo>
                                <a:lnTo>
                                  <a:pt x="474" y="60"/>
                                </a:lnTo>
                                <a:lnTo>
                                  <a:pt x="478" y="60"/>
                                </a:lnTo>
                                <a:lnTo>
                                  <a:pt x="554" y="60"/>
                                </a:lnTo>
                                <a:lnTo>
                                  <a:pt x="554" y="53"/>
                                </a:lnTo>
                                <a:lnTo>
                                  <a:pt x="477" y="53"/>
                                </a:lnTo>
                                <a:lnTo>
                                  <a:pt x="474" y="53"/>
                                </a:lnTo>
                                <a:lnTo>
                                  <a:pt x="470" y="52"/>
                                </a:lnTo>
                                <a:close/>
                                <a:moveTo>
                                  <a:pt x="554" y="60"/>
                                </a:moveTo>
                                <a:lnTo>
                                  <a:pt x="548" y="60"/>
                                </a:lnTo>
                                <a:lnTo>
                                  <a:pt x="551" y="60"/>
                                </a:lnTo>
                                <a:lnTo>
                                  <a:pt x="554" y="61"/>
                                </a:lnTo>
                                <a:lnTo>
                                  <a:pt x="554" y="60"/>
                                </a:lnTo>
                                <a:close/>
                                <a:moveTo>
                                  <a:pt x="548" y="60"/>
                                </a:moveTo>
                                <a:lnTo>
                                  <a:pt x="478" y="60"/>
                                </a:lnTo>
                                <a:lnTo>
                                  <a:pt x="480" y="60"/>
                                </a:lnTo>
                                <a:lnTo>
                                  <a:pt x="545" y="60"/>
                                </a:lnTo>
                                <a:lnTo>
                                  <a:pt x="548" y="60"/>
                                </a:lnTo>
                                <a:close/>
                                <a:moveTo>
                                  <a:pt x="520" y="34"/>
                                </a:moveTo>
                                <a:lnTo>
                                  <a:pt x="511" y="34"/>
                                </a:lnTo>
                                <a:lnTo>
                                  <a:pt x="511" y="53"/>
                                </a:lnTo>
                                <a:lnTo>
                                  <a:pt x="520" y="53"/>
                                </a:lnTo>
                                <a:lnTo>
                                  <a:pt x="520" y="34"/>
                                </a:lnTo>
                                <a:close/>
                                <a:moveTo>
                                  <a:pt x="554" y="52"/>
                                </a:moveTo>
                                <a:lnTo>
                                  <a:pt x="551" y="53"/>
                                </a:lnTo>
                                <a:lnTo>
                                  <a:pt x="548" y="53"/>
                                </a:lnTo>
                                <a:lnTo>
                                  <a:pt x="554" y="53"/>
                                </a:lnTo>
                                <a:lnTo>
                                  <a:pt x="554" y="52"/>
                                </a:lnTo>
                                <a:close/>
                                <a:moveTo>
                                  <a:pt x="490" y="6"/>
                                </a:moveTo>
                                <a:lnTo>
                                  <a:pt x="486" y="16"/>
                                </a:lnTo>
                                <a:lnTo>
                                  <a:pt x="481" y="26"/>
                                </a:lnTo>
                                <a:lnTo>
                                  <a:pt x="475" y="35"/>
                                </a:lnTo>
                                <a:lnTo>
                                  <a:pt x="469" y="42"/>
                                </a:lnTo>
                                <a:lnTo>
                                  <a:pt x="473" y="43"/>
                                </a:lnTo>
                                <a:lnTo>
                                  <a:pt x="477" y="44"/>
                                </a:lnTo>
                                <a:lnTo>
                                  <a:pt x="480" y="45"/>
                                </a:lnTo>
                                <a:lnTo>
                                  <a:pt x="483" y="42"/>
                                </a:lnTo>
                                <a:lnTo>
                                  <a:pt x="487" y="34"/>
                                </a:lnTo>
                                <a:lnTo>
                                  <a:pt x="551" y="34"/>
                                </a:lnTo>
                                <a:lnTo>
                                  <a:pt x="551" y="27"/>
                                </a:lnTo>
                                <a:lnTo>
                                  <a:pt x="544" y="27"/>
                                </a:lnTo>
                                <a:lnTo>
                                  <a:pt x="542" y="27"/>
                                </a:lnTo>
                                <a:lnTo>
                                  <a:pt x="491" y="27"/>
                                </a:lnTo>
                                <a:lnTo>
                                  <a:pt x="492" y="24"/>
                                </a:lnTo>
                                <a:lnTo>
                                  <a:pt x="494" y="20"/>
                                </a:lnTo>
                                <a:lnTo>
                                  <a:pt x="496" y="16"/>
                                </a:lnTo>
                                <a:lnTo>
                                  <a:pt x="496" y="15"/>
                                </a:lnTo>
                                <a:lnTo>
                                  <a:pt x="498" y="13"/>
                                </a:lnTo>
                                <a:lnTo>
                                  <a:pt x="500" y="12"/>
                                </a:lnTo>
                                <a:lnTo>
                                  <a:pt x="501" y="11"/>
                                </a:lnTo>
                                <a:lnTo>
                                  <a:pt x="502" y="11"/>
                                </a:lnTo>
                                <a:lnTo>
                                  <a:pt x="502" y="10"/>
                                </a:lnTo>
                                <a:lnTo>
                                  <a:pt x="502" y="10"/>
                                </a:lnTo>
                                <a:lnTo>
                                  <a:pt x="501" y="9"/>
                                </a:lnTo>
                                <a:lnTo>
                                  <a:pt x="490" y="6"/>
                                </a:lnTo>
                                <a:close/>
                                <a:moveTo>
                                  <a:pt x="551" y="34"/>
                                </a:moveTo>
                                <a:lnTo>
                                  <a:pt x="544" y="34"/>
                                </a:lnTo>
                                <a:lnTo>
                                  <a:pt x="547" y="35"/>
                                </a:lnTo>
                                <a:lnTo>
                                  <a:pt x="551" y="35"/>
                                </a:lnTo>
                                <a:lnTo>
                                  <a:pt x="551" y="34"/>
                                </a:lnTo>
                                <a:close/>
                                <a:moveTo>
                                  <a:pt x="551" y="26"/>
                                </a:moveTo>
                                <a:lnTo>
                                  <a:pt x="548" y="27"/>
                                </a:lnTo>
                                <a:lnTo>
                                  <a:pt x="544" y="27"/>
                                </a:lnTo>
                                <a:lnTo>
                                  <a:pt x="551" y="27"/>
                                </a:lnTo>
                                <a:lnTo>
                                  <a:pt x="551" y="26"/>
                                </a:lnTo>
                                <a:close/>
                                <a:moveTo>
                                  <a:pt x="510" y="3"/>
                                </a:moveTo>
                                <a:lnTo>
                                  <a:pt x="511" y="7"/>
                                </a:lnTo>
                                <a:lnTo>
                                  <a:pt x="511" y="27"/>
                                </a:lnTo>
                                <a:lnTo>
                                  <a:pt x="520" y="27"/>
                                </a:lnTo>
                                <a:lnTo>
                                  <a:pt x="519" y="11"/>
                                </a:lnTo>
                                <a:lnTo>
                                  <a:pt x="520" y="8"/>
                                </a:lnTo>
                                <a:lnTo>
                                  <a:pt x="522" y="7"/>
                                </a:lnTo>
                                <a:lnTo>
                                  <a:pt x="523" y="7"/>
                                </a:lnTo>
                                <a:lnTo>
                                  <a:pt x="524" y="6"/>
                                </a:lnTo>
                                <a:lnTo>
                                  <a:pt x="524" y="5"/>
                                </a:lnTo>
                                <a:lnTo>
                                  <a:pt x="523" y="5"/>
                                </a:lnTo>
                                <a:lnTo>
                                  <a:pt x="510" y="3"/>
                                </a:lnTo>
                                <a:close/>
                                <a:moveTo>
                                  <a:pt x="572" y="124"/>
                                </a:moveTo>
                                <a:lnTo>
                                  <a:pt x="569" y="124"/>
                                </a:lnTo>
                                <a:lnTo>
                                  <a:pt x="571" y="127"/>
                                </a:lnTo>
                                <a:lnTo>
                                  <a:pt x="573" y="131"/>
                                </a:lnTo>
                                <a:lnTo>
                                  <a:pt x="573" y="135"/>
                                </a:lnTo>
                                <a:lnTo>
                                  <a:pt x="584" y="134"/>
                                </a:lnTo>
                                <a:lnTo>
                                  <a:pt x="591" y="133"/>
                                </a:lnTo>
                                <a:lnTo>
                                  <a:pt x="597" y="129"/>
                                </a:lnTo>
                                <a:lnTo>
                                  <a:pt x="599" y="125"/>
                                </a:lnTo>
                                <a:lnTo>
                                  <a:pt x="599" y="124"/>
                                </a:lnTo>
                                <a:lnTo>
                                  <a:pt x="575" y="124"/>
                                </a:lnTo>
                                <a:lnTo>
                                  <a:pt x="572" y="124"/>
                                </a:lnTo>
                                <a:close/>
                                <a:moveTo>
                                  <a:pt x="589" y="5"/>
                                </a:moveTo>
                                <a:lnTo>
                                  <a:pt x="590" y="9"/>
                                </a:lnTo>
                                <a:lnTo>
                                  <a:pt x="590" y="13"/>
                                </a:lnTo>
                                <a:lnTo>
                                  <a:pt x="590" y="121"/>
                                </a:lnTo>
                                <a:lnTo>
                                  <a:pt x="589" y="123"/>
                                </a:lnTo>
                                <a:lnTo>
                                  <a:pt x="586" y="123"/>
                                </a:lnTo>
                                <a:lnTo>
                                  <a:pt x="585" y="124"/>
                                </a:lnTo>
                                <a:lnTo>
                                  <a:pt x="582" y="124"/>
                                </a:lnTo>
                                <a:lnTo>
                                  <a:pt x="599" y="124"/>
                                </a:lnTo>
                                <a:lnTo>
                                  <a:pt x="599" y="123"/>
                                </a:lnTo>
                                <a:lnTo>
                                  <a:pt x="599" y="13"/>
                                </a:lnTo>
                                <a:lnTo>
                                  <a:pt x="599" y="10"/>
                                </a:lnTo>
                                <a:lnTo>
                                  <a:pt x="601" y="9"/>
                                </a:lnTo>
                                <a:lnTo>
                                  <a:pt x="602" y="8"/>
                                </a:lnTo>
                                <a:lnTo>
                                  <a:pt x="603" y="7"/>
                                </a:lnTo>
                                <a:lnTo>
                                  <a:pt x="603" y="6"/>
                                </a:lnTo>
                                <a:lnTo>
                                  <a:pt x="602" y="6"/>
                                </a:lnTo>
                                <a:lnTo>
                                  <a:pt x="601" y="6"/>
                                </a:lnTo>
                                <a:lnTo>
                                  <a:pt x="589" y="5"/>
                                </a:lnTo>
                                <a:close/>
                                <a:moveTo>
                                  <a:pt x="563" y="23"/>
                                </a:moveTo>
                                <a:lnTo>
                                  <a:pt x="564" y="28"/>
                                </a:lnTo>
                                <a:lnTo>
                                  <a:pt x="564" y="31"/>
                                </a:lnTo>
                                <a:lnTo>
                                  <a:pt x="564" y="89"/>
                                </a:lnTo>
                                <a:lnTo>
                                  <a:pt x="564" y="92"/>
                                </a:lnTo>
                                <a:lnTo>
                                  <a:pt x="563" y="96"/>
                                </a:lnTo>
                                <a:lnTo>
                                  <a:pt x="574" y="96"/>
                                </a:lnTo>
                                <a:lnTo>
                                  <a:pt x="573" y="92"/>
                                </a:lnTo>
                                <a:lnTo>
                                  <a:pt x="573" y="31"/>
                                </a:lnTo>
                                <a:lnTo>
                                  <a:pt x="574" y="28"/>
                                </a:lnTo>
                                <a:lnTo>
                                  <a:pt x="575" y="27"/>
                                </a:lnTo>
                                <a:lnTo>
                                  <a:pt x="576" y="26"/>
                                </a:lnTo>
                                <a:lnTo>
                                  <a:pt x="577" y="26"/>
                                </a:lnTo>
                                <a:lnTo>
                                  <a:pt x="577" y="25"/>
                                </a:lnTo>
                                <a:lnTo>
                                  <a:pt x="575" y="24"/>
                                </a:lnTo>
                                <a:lnTo>
                                  <a:pt x="563" y="23"/>
                                </a:lnTo>
                                <a:close/>
                                <a:moveTo>
                                  <a:pt x="702" y="57"/>
                                </a:moveTo>
                                <a:lnTo>
                                  <a:pt x="692" y="57"/>
                                </a:lnTo>
                                <a:lnTo>
                                  <a:pt x="701" y="80"/>
                                </a:lnTo>
                                <a:lnTo>
                                  <a:pt x="714" y="100"/>
                                </a:lnTo>
                                <a:lnTo>
                                  <a:pt x="730" y="117"/>
                                </a:lnTo>
                                <a:lnTo>
                                  <a:pt x="750" y="130"/>
                                </a:lnTo>
                                <a:lnTo>
                                  <a:pt x="754" y="126"/>
                                </a:lnTo>
                                <a:lnTo>
                                  <a:pt x="757" y="124"/>
                                </a:lnTo>
                                <a:lnTo>
                                  <a:pt x="761" y="123"/>
                                </a:lnTo>
                                <a:lnTo>
                                  <a:pt x="733" y="103"/>
                                </a:lnTo>
                                <a:lnTo>
                                  <a:pt x="712" y="80"/>
                                </a:lnTo>
                                <a:lnTo>
                                  <a:pt x="702" y="57"/>
                                </a:lnTo>
                                <a:close/>
                                <a:moveTo>
                                  <a:pt x="685" y="7"/>
                                </a:moveTo>
                                <a:lnTo>
                                  <a:pt x="685" y="10"/>
                                </a:lnTo>
                                <a:lnTo>
                                  <a:pt x="685" y="23"/>
                                </a:lnTo>
                                <a:lnTo>
                                  <a:pt x="681" y="59"/>
                                </a:lnTo>
                                <a:lnTo>
                                  <a:pt x="669" y="87"/>
                                </a:lnTo>
                                <a:lnTo>
                                  <a:pt x="648" y="108"/>
                                </a:lnTo>
                                <a:lnTo>
                                  <a:pt x="619" y="121"/>
                                </a:lnTo>
                                <a:lnTo>
                                  <a:pt x="623" y="123"/>
                                </a:lnTo>
                                <a:lnTo>
                                  <a:pt x="626" y="126"/>
                                </a:lnTo>
                                <a:lnTo>
                                  <a:pt x="629" y="130"/>
                                </a:lnTo>
                                <a:lnTo>
                                  <a:pt x="653" y="117"/>
                                </a:lnTo>
                                <a:lnTo>
                                  <a:pt x="671" y="100"/>
                                </a:lnTo>
                                <a:lnTo>
                                  <a:pt x="684" y="80"/>
                                </a:lnTo>
                                <a:lnTo>
                                  <a:pt x="692" y="57"/>
                                </a:lnTo>
                                <a:lnTo>
                                  <a:pt x="702" y="57"/>
                                </a:lnTo>
                                <a:lnTo>
                                  <a:pt x="700" y="54"/>
                                </a:lnTo>
                                <a:lnTo>
                                  <a:pt x="696" y="23"/>
                                </a:lnTo>
                                <a:lnTo>
                                  <a:pt x="696" y="18"/>
                                </a:lnTo>
                                <a:lnTo>
                                  <a:pt x="696" y="16"/>
                                </a:lnTo>
                                <a:lnTo>
                                  <a:pt x="698" y="14"/>
                                </a:lnTo>
                                <a:lnTo>
                                  <a:pt x="699" y="12"/>
                                </a:lnTo>
                                <a:lnTo>
                                  <a:pt x="700" y="11"/>
                                </a:lnTo>
                                <a:lnTo>
                                  <a:pt x="700" y="10"/>
                                </a:lnTo>
                                <a:lnTo>
                                  <a:pt x="700" y="10"/>
                                </a:lnTo>
                                <a:lnTo>
                                  <a:pt x="698" y="9"/>
                                </a:lnTo>
                                <a:lnTo>
                                  <a:pt x="685" y="7"/>
                                </a:lnTo>
                                <a:close/>
                                <a:moveTo>
                                  <a:pt x="843" y="71"/>
                                </a:moveTo>
                                <a:lnTo>
                                  <a:pt x="839" y="93"/>
                                </a:lnTo>
                                <a:lnTo>
                                  <a:pt x="828" y="110"/>
                                </a:lnTo>
                                <a:lnTo>
                                  <a:pt x="810" y="120"/>
                                </a:lnTo>
                                <a:lnTo>
                                  <a:pt x="784" y="125"/>
                                </a:lnTo>
                                <a:lnTo>
                                  <a:pt x="787" y="128"/>
                                </a:lnTo>
                                <a:lnTo>
                                  <a:pt x="789" y="132"/>
                                </a:lnTo>
                                <a:lnTo>
                                  <a:pt x="790" y="135"/>
                                </a:lnTo>
                                <a:lnTo>
                                  <a:pt x="814" y="129"/>
                                </a:lnTo>
                                <a:lnTo>
                                  <a:pt x="832" y="118"/>
                                </a:lnTo>
                                <a:lnTo>
                                  <a:pt x="845" y="103"/>
                                </a:lnTo>
                                <a:lnTo>
                                  <a:pt x="851" y="85"/>
                                </a:lnTo>
                                <a:lnTo>
                                  <a:pt x="853" y="79"/>
                                </a:lnTo>
                                <a:lnTo>
                                  <a:pt x="854" y="76"/>
                                </a:lnTo>
                                <a:lnTo>
                                  <a:pt x="855" y="76"/>
                                </a:lnTo>
                                <a:lnTo>
                                  <a:pt x="856" y="76"/>
                                </a:lnTo>
                                <a:lnTo>
                                  <a:pt x="857" y="75"/>
                                </a:lnTo>
                                <a:lnTo>
                                  <a:pt x="857" y="75"/>
                                </a:lnTo>
                                <a:lnTo>
                                  <a:pt x="857" y="75"/>
                                </a:lnTo>
                                <a:lnTo>
                                  <a:pt x="857" y="74"/>
                                </a:lnTo>
                                <a:lnTo>
                                  <a:pt x="856" y="74"/>
                                </a:lnTo>
                                <a:lnTo>
                                  <a:pt x="843" y="71"/>
                                </a:lnTo>
                                <a:close/>
                                <a:moveTo>
                                  <a:pt x="859" y="99"/>
                                </a:moveTo>
                                <a:lnTo>
                                  <a:pt x="854" y="107"/>
                                </a:lnTo>
                                <a:lnTo>
                                  <a:pt x="869" y="113"/>
                                </a:lnTo>
                                <a:lnTo>
                                  <a:pt x="882" y="120"/>
                                </a:lnTo>
                                <a:lnTo>
                                  <a:pt x="894" y="127"/>
                                </a:lnTo>
                                <a:lnTo>
                                  <a:pt x="906" y="134"/>
                                </a:lnTo>
                                <a:lnTo>
                                  <a:pt x="912" y="125"/>
                                </a:lnTo>
                                <a:lnTo>
                                  <a:pt x="899" y="118"/>
                                </a:lnTo>
                                <a:lnTo>
                                  <a:pt x="886" y="112"/>
                                </a:lnTo>
                                <a:lnTo>
                                  <a:pt x="873" y="106"/>
                                </a:lnTo>
                                <a:lnTo>
                                  <a:pt x="859" y="99"/>
                                </a:lnTo>
                                <a:close/>
                                <a:moveTo>
                                  <a:pt x="800" y="56"/>
                                </a:moveTo>
                                <a:lnTo>
                                  <a:pt x="800" y="60"/>
                                </a:lnTo>
                                <a:lnTo>
                                  <a:pt x="801" y="64"/>
                                </a:lnTo>
                                <a:lnTo>
                                  <a:pt x="801" y="99"/>
                                </a:lnTo>
                                <a:lnTo>
                                  <a:pt x="800" y="103"/>
                                </a:lnTo>
                                <a:lnTo>
                                  <a:pt x="800" y="107"/>
                                </a:lnTo>
                                <a:lnTo>
                                  <a:pt x="810" y="107"/>
                                </a:lnTo>
                                <a:lnTo>
                                  <a:pt x="810" y="103"/>
                                </a:lnTo>
                                <a:lnTo>
                                  <a:pt x="810" y="101"/>
                                </a:lnTo>
                                <a:lnTo>
                                  <a:pt x="809" y="64"/>
                                </a:lnTo>
                                <a:lnTo>
                                  <a:pt x="898" y="64"/>
                                </a:lnTo>
                                <a:lnTo>
                                  <a:pt x="898" y="60"/>
                                </a:lnTo>
                                <a:lnTo>
                                  <a:pt x="899" y="56"/>
                                </a:lnTo>
                                <a:lnTo>
                                  <a:pt x="810" y="56"/>
                                </a:lnTo>
                                <a:lnTo>
                                  <a:pt x="805" y="56"/>
                                </a:lnTo>
                                <a:lnTo>
                                  <a:pt x="800" y="56"/>
                                </a:lnTo>
                                <a:close/>
                                <a:moveTo>
                                  <a:pt x="898" y="64"/>
                                </a:moveTo>
                                <a:lnTo>
                                  <a:pt x="889" y="64"/>
                                </a:lnTo>
                                <a:lnTo>
                                  <a:pt x="889" y="99"/>
                                </a:lnTo>
                                <a:lnTo>
                                  <a:pt x="889" y="101"/>
                                </a:lnTo>
                                <a:lnTo>
                                  <a:pt x="888" y="106"/>
                                </a:lnTo>
                                <a:lnTo>
                                  <a:pt x="899" y="106"/>
                                </a:lnTo>
                                <a:lnTo>
                                  <a:pt x="898" y="102"/>
                                </a:lnTo>
                                <a:lnTo>
                                  <a:pt x="898" y="99"/>
                                </a:lnTo>
                                <a:lnTo>
                                  <a:pt x="898" y="64"/>
                                </a:lnTo>
                                <a:close/>
                                <a:moveTo>
                                  <a:pt x="899" y="56"/>
                                </a:moveTo>
                                <a:lnTo>
                                  <a:pt x="894" y="56"/>
                                </a:lnTo>
                                <a:lnTo>
                                  <a:pt x="890" y="56"/>
                                </a:lnTo>
                                <a:lnTo>
                                  <a:pt x="899" y="56"/>
                                </a:lnTo>
                                <a:lnTo>
                                  <a:pt x="899" y="56"/>
                                </a:lnTo>
                                <a:close/>
                                <a:moveTo>
                                  <a:pt x="806" y="8"/>
                                </a:moveTo>
                                <a:lnTo>
                                  <a:pt x="807" y="13"/>
                                </a:lnTo>
                                <a:lnTo>
                                  <a:pt x="807" y="17"/>
                                </a:lnTo>
                                <a:lnTo>
                                  <a:pt x="807" y="37"/>
                                </a:lnTo>
                                <a:lnTo>
                                  <a:pt x="807" y="41"/>
                                </a:lnTo>
                                <a:lnTo>
                                  <a:pt x="806" y="45"/>
                                </a:lnTo>
                                <a:lnTo>
                                  <a:pt x="811" y="45"/>
                                </a:lnTo>
                                <a:lnTo>
                                  <a:pt x="816" y="44"/>
                                </a:lnTo>
                                <a:lnTo>
                                  <a:pt x="892" y="44"/>
                                </a:lnTo>
                                <a:lnTo>
                                  <a:pt x="892" y="41"/>
                                </a:lnTo>
                                <a:lnTo>
                                  <a:pt x="891" y="37"/>
                                </a:lnTo>
                                <a:lnTo>
                                  <a:pt x="816" y="37"/>
                                </a:lnTo>
                                <a:lnTo>
                                  <a:pt x="816" y="17"/>
                                </a:lnTo>
                                <a:lnTo>
                                  <a:pt x="891" y="17"/>
                                </a:lnTo>
                                <a:lnTo>
                                  <a:pt x="892" y="13"/>
                                </a:lnTo>
                                <a:lnTo>
                                  <a:pt x="892" y="9"/>
                                </a:lnTo>
                                <a:lnTo>
                                  <a:pt x="817" y="9"/>
                                </a:lnTo>
                                <a:lnTo>
                                  <a:pt x="812" y="9"/>
                                </a:lnTo>
                                <a:lnTo>
                                  <a:pt x="806" y="8"/>
                                </a:lnTo>
                                <a:close/>
                                <a:moveTo>
                                  <a:pt x="892" y="44"/>
                                </a:moveTo>
                                <a:lnTo>
                                  <a:pt x="883" y="44"/>
                                </a:lnTo>
                                <a:lnTo>
                                  <a:pt x="888" y="45"/>
                                </a:lnTo>
                                <a:lnTo>
                                  <a:pt x="892" y="45"/>
                                </a:lnTo>
                                <a:lnTo>
                                  <a:pt x="892" y="44"/>
                                </a:lnTo>
                                <a:close/>
                                <a:moveTo>
                                  <a:pt x="891" y="17"/>
                                </a:moveTo>
                                <a:lnTo>
                                  <a:pt x="883" y="17"/>
                                </a:lnTo>
                                <a:lnTo>
                                  <a:pt x="883" y="37"/>
                                </a:lnTo>
                                <a:lnTo>
                                  <a:pt x="891" y="37"/>
                                </a:lnTo>
                                <a:lnTo>
                                  <a:pt x="891" y="17"/>
                                </a:lnTo>
                                <a:close/>
                                <a:moveTo>
                                  <a:pt x="892" y="8"/>
                                </a:moveTo>
                                <a:lnTo>
                                  <a:pt x="888" y="9"/>
                                </a:lnTo>
                                <a:lnTo>
                                  <a:pt x="883" y="9"/>
                                </a:lnTo>
                                <a:lnTo>
                                  <a:pt x="892" y="9"/>
                                </a:lnTo>
                                <a:lnTo>
                                  <a:pt x="892" y="8"/>
                                </a:lnTo>
                                <a:close/>
                              </a:path>
                            </a:pathLst>
                          </a:custGeom>
                          <a:solidFill>
                            <a:srgbClr val="CDCDCD">
                              <a:alpha val="49803"/>
                            </a:srgbClr>
                          </a:solidFill>
                          <a:ln>
                            <a:noFill/>
                          </a:ln>
                        </wps:spPr>
                        <wps:bodyPr upright="1"/>
                      </wps:wsp>
                      <wps:wsp>
                        <wps:cNvPr id="12" name="任意多边形 15"/>
                        <wps:cNvSpPr/>
                        <wps:spPr>
                          <a:xfrm>
                            <a:off x="5255" y="1849"/>
                            <a:ext cx="1572" cy="500"/>
                          </a:xfrm>
                          <a:custGeom>
                            <a:avLst/>
                            <a:gdLst/>
                            <a:ahLst/>
                            <a:cxnLst/>
                            <a:pathLst>
                              <a:path w="1572" h="500">
                                <a:moveTo>
                                  <a:pt x="0" y="0"/>
                                </a:moveTo>
                                <a:lnTo>
                                  <a:pt x="1572" y="0"/>
                                </a:lnTo>
                                <a:lnTo>
                                  <a:pt x="1572" y="499"/>
                                </a:lnTo>
                              </a:path>
                            </a:pathLst>
                          </a:custGeom>
                          <a:noFill/>
                          <a:ln w="10305" cap="flat" cmpd="sng">
                            <a:solidFill>
                              <a:srgbClr val="404040"/>
                            </a:solidFill>
                            <a:prstDash val="solid"/>
                            <a:headEnd type="none" w="med" len="med"/>
                            <a:tailEnd type="none" w="med" len="med"/>
                          </a:ln>
                        </wps:spPr>
                        <wps:bodyPr upright="1"/>
                      </wps:wsp>
                      <wps:wsp>
                        <wps:cNvPr id="13" name="直线 16"/>
                        <wps:cNvCnPr/>
                        <wps:spPr>
                          <a:xfrm>
                            <a:off x="6240" y="3146"/>
                            <a:ext cx="1224" cy="0"/>
                          </a:xfrm>
                          <a:prstGeom prst="line">
                            <a:avLst/>
                          </a:prstGeom>
                          <a:ln w="1228" cap="flat" cmpd="sng">
                            <a:solidFill>
                              <a:srgbClr val="CDCDCD"/>
                            </a:solidFill>
                            <a:prstDash val="solid"/>
                            <a:headEnd type="none" w="med" len="med"/>
                            <a:tailEnd type="none" w="med" len="med"/>
                          </a:ln>
                        </wps:spPr>
                        <wps:bodyPr upright="1"/>
                      </wps:wsp>
                      <wps:wsp>
                        <wps:cNvPr id="14" name="直线 17"/>
                        <wps:cNvCnPr/>
                        <wps:spPr>
                          <a:xfrm>
                            <a:off x="6239" y="3143"/>
                            <a:ext cx="1226" cy="0"/>
                          </a:xfrm>
                          <a:prstGeom prst="line">
                            <a:avLst/>
                          </a:prstGeom>
                          <a:ln w="2455" cap="flat" cmpd="sng">
                            <a:solidFill>
                              <a:srgbClr val="CDCDCD"/>
                            </a:solidFill>
                            <a:prstDash val="solid"/>
                            <a:headEnd type="none" w="med" len="med"/>
                            <a:tailEnd type="none" w="med" len="med"/>
                          </a:ln>
                        </wps:spPr>
                        <wps:bodyPr upright="1"/>
                      </wps:wsp>
                      <wps:wsp>
                        <wps:cNvPr id="15" name="直线 18"/>
                        <wps:cNvCnPr/>
                        <wps:spPr>
                          <a:xfrm>
                            <a:off x="6241" y="2461"/>
                            <a:ext cx="0" cy="680"/>
                          </a:xfrm>
                          <a:prstGeom prst="line">
                            <a:avLst/>
                          </a:prstGeom>
                          <a:ln w="2737" cap="flat" cmpd="sng">
                            <a:solidFill>
                              <a:srgbClr val="CDCDCD"/>
                            </a:solidFill>
                            <a:prstDash val="solid"/>
                            <a:headEnd type="none" w="med" len="med"/>
                            <a:tailEnd type="none" w="med" len="med"/>
                          </a:ln>
                        </wps:spPr>
                        <wps:bodyPr upright="1"/>
                      </wps:wsp>
                      <wps:wsp>
                        <wps:cNvPr id="16" name="直线 19"/>
                        <wps:cNvCnPr/>
                        <wps:spPr>
                          <a:xfrm>
                            <a:off x="6239" y="2459"/>
                            <a:ext cx="1226" cy="0"/>
                          </a:xfrm>
                          <a:prstGeom prst="line">
                            <a:avLst/>
                          </a:prstGeom>
                          <a:ln w="2455" cap="flat" cmpd="sng">
                            <a:solidFill>
                              <a:srgbClr val="CDCDCD"/>
                            </a:solidFill>
                            <a:prstDash val="solid"/>
                            <a:headEnd type="none" w="med" len="med"/>
                            <a:tailEnd type="none" w="med" len="med"/>
                          </a:ln>
                        </wps:spPr>
                        <wps:bodyPr upright="1"/>
                      </wps:wsp>
                      <wps:wsp>
                        <wps:cNvPr id="17" name="直线 20"/>
                        <wps:cNvCnPr/>
                        <wps:spPr>
                          <a:xfrm>
                            <a:off x="7463" y="2460"/>
                            <a:ext cx="0" cy="682"/>
                          </a:xfrm>
                          <a:prstGeom prst="line">
                            <a:avLst/>
                          </a:prstGeom>
                          <a:ln w="2737" cap="flat" cmpd="sng">
                            <a:solidFill>
                              <a:srgbClr val="CDCDCD"/>
                            </a:solidFill>
                            <a:prstDash val="solid"/>
                            <a:headEnd type="none" w="med" len="med"/>
                            <a:tailEnd type="none" w="med" len="med"/>
                          </a:ln>
                        </wps:spPr>
                        <wps:bodyPr upright="1"/>
                      </wps:wsp>
                      <wps:wsp>
                        <wps:cNvPr id="18" name="矩形 21"/>
                        <wps:cNvSpPr/>
                        <wps:spPr>
                          <a:xfrm>
                            <a:off x="6216" y="2435"/>
                            <a:ext cx="1222" cy="686"/>
                          </a:xfrm>
                          <a:prstGeom prst="rect">
                            <a:avLst/>
                          </a:prstGeom>
                          <a:noFill/>
                          <a:ln w="2602" cap="flat" cmpd="sng">
                            <a:solidFill>
                              <a:srgbClr val="404040"/>
                            </a:solidFill>
                            <a:prstDash val="solid"/>
                            <a:miter/>
                            <a:headEnd type="none" w="med" len="med"/>
                            <a:tailEnd type="none" w="med" len="med"/>
                          </a:ln>
                        </wps:spPr>
                        <wps:bodyPr upright="1"/>
                      </wps:wsp>
                      <wps:wsp>
                        <wps:cNvPr id="19" name="任意多边形 22"/>
                        <wps:cNvSpPr/>
                        <wps:spPr>
                          <a:xfrm>
                            <a:off x="6313" y="2642"/>
                            <a:ext cx="1062" cy="137"/>
                          </a:xfrm>
                          <a:custGeom>
                            <a:avLst/>
                            <a:gdLst/>
                            <a:ahLst/>
                            <a:cxnLst/>
                            <a:pathLst>
                              <a:path w="1062" h="137">
                                <a:moveTo>
                                  <a:pt x="135" y="44"/>
                                </a:moveTo>
                                <a:lnTo>
                                  <a:pt x="64" y="44"/>
                                </a:lnTo>
                                <a:lnTo>
                                  <a:pt x="65" y="45"/>
                                </a:lnTo>
                                <a:lnTo>
                                  <a:pt x="65" y="47"/>
                                </a:lnTo>
                                <a:lnTo>
                                  <a:pt x="65" y="48"/>
                                </a:lnTo>
                                <a:lnTo>
                                  <a:pt x="65" y="77"/>
                                </a:lnTo>
                                <a:lnTo>
                                  <a:pt x="64" y="93"/>
                                </a:lnTo>
                                <a:lnTo>
                                  <a:pt x="59" y="108"/>
                                </a:lnTo>
                                <a:lnTo>
                                  <a:pt x="51" y="121"/>
                                </a:lnTo>
                                <a:lnTo>
                                  <a:pt x="39" y="132"/>
                                </a:lnTo>
                                <a:lnTo>
                                  <a:pt x="44" y="133"/>
                                </a:lnTo>
                                <a:lnTo>
                                  <a:pt x="47" y="134"/>
                                </a:lnTo>
                                <a:lnTo>
                                  <a:pt x="50" y="136"/>
                                </a:lnTo>
                                <a:lnTo>
                                  <a:pt x="60" y="126"/>
                                </a:lnTo>
                                <a:lnTo>
                                  <a:pt x="66" y="115"/>
                                </a:lnTo>
                                <a:lnTo>
                                  <a:pt x="71" y="104"/>
                                </a:lnTo>
                                <a:lnTo>
                                  <a:pt x="73" y="93"/>
                                </a:lnTo>
                                <a:lnTo>
                                  <a:pt x="134" y="93"/>
                                </a:lnTo>
                                <a:lnTo>
                                  <a:pt x="134" y="86"/>
                                </a:lnTo>
                                <a:lnTo>
                                  <a:pt x="73" y="86"/>
                                </a:lnTo>
                                <a:lnTo>
                                  <a:pt x="73" y="69"/>
                                </a:lnTo>
                                <a:lnTo>
                                  <a:pt x="134" y="69"/>
                                </a:lnTo>
                                <a:lnTo>
                                  <a:pt x="134" y="62"/>
                                </a:lnTo>
                                <a:lnTo>
                                  <a:pt x="73" y="62"/>
                                </a:lnTo>
                                <a:lnTo>
                                  <a:pt x="73" y="47"/>
                                </a:lnTo>
                                <a:lnTo>
                                  <a:pt x="135" y="47"/>
                                </a:lnTo>
                                <a:lnTo>
                                  <a:pt x="135" y="44"/>
                                </a:lnTo>
                                <a:close/>
                                <a:moveTo>
                                  <a:pt x="105" y="124"/>
                                </a:moveTo>
                                <a:lnTo>
                                  <a:pt x="108" y="128"/>
                                </a:lnTo>
                                <a:lnTo>
                                  <a:pt x="110" y="132"/>
                                </a:lnTo>
                                <a:lnTo>
                                  <a:pt x="111" y="135"/>
                                </a:lnTo>
                                <a:lnTo>
                                  <a:pt x="121" y="135"/>
                                </a:lnTo>
                                <a:lnTo>
                                  <a:pt x="127" y="133"/>
                                </a:lnTo>
                                <a:lnTo>
                                  <a:pt x="130" y="132"/>
                                </a:lnTo>
                                <a:lnTo>
                                  <a:pt x="133" y="130"/>
                                </a:lnTo>
                                <a:lnTo>
                                  <a:pt x="134" y="127"/>
                                </a:lnTo>
                                <a:lnTo>
                                  <a:pt x="134" y="125"/>
                                </a:lnTo>
                                <a:lnTo>
                                  <a:pt x="115" y="125"/>
                                </a:lnTo>
                                <a:lnTo>
                                  <a:pt x="110" y="125"/>
                                </a:lnTo>
                                <a:lnTo>
                                  <a:pt x="105" y="124"/>
                                </a:lnTo>
                                <a:close/>
                                <a:moveTo>
                                  <a:pt x="134" y="93"/>
                                </a:moveTo>
                                <a:lnTo>
                                  <a:pt x="126" y="93"/>
                                </a:lnTo>
                                <a:lnTo>
                                  <a:pt x="126" y="122"/>
                                </a:lnTo>
                                <a:lnTo>
                                  <a:pt x="125" y="124"/>
                                </a:lnTo>
                                <a:lnTo>
                                  <a:pt x="122" y="125"/>
                                </a:lnTo>
                                <a:lnTo>
                                  <a:pt x="121" y="125"/>
                                </a:lnTo>
                                <a:lnTo>
                                  <a:pt x="119" y="125"/>
                                </a:lnTo>
                                <a:lnTo>
                                  <a:pt x="134" y="125"/>
                                </a:lnTo>
                                <a:lnTo>
                                  <a:pt x="134" y="93"/>
                                </a:lnTo>
                                <a:close/>
                                <a:moveTo>
                                  <a:pt x="103" y="93"/>
                                </a:moveTo>
                                <a:lnTo>
                                  <a:pt x="95" y="93"/>
                                </a:lnTo>
                                <a:lnTo>
                                  <a:pt x="95" y="115"/>
                                </a:lnTo>
                                <a:lnTo>
                                  <a:pt x="94" y="120"/>
                                </a:lnTo>
                                <a:lnTo>
                                  <a:pt x="104" y="120"/>
                                </a:lnTo>
                                <a:lnTo>
                                  <a:pt x="104" y="112"/>
                                </a:lnTo>
                                <a:lnTo>
                                  <a:pt x="103" y="93"/>
                                </a:lnTo>
                                <a:close/>
                                <a:moveTo>
                                  <a:pt x="25" y="68"/>
                                </a:moveTo>
                                <a:lnTo>
                                  <a:pt x="17" y="68"/>
                                </a:lnTo>
                                <a:lnTo>
                                  <a:pt x="17" y="112"/>
                                </a:lnTo>
                                <a:lnTo>
                                  <a:pt x="17" y="114"/>
                                </a:lnTo>
                                <a:lnTo>
                                  <a:pt x="17" y="115"/>
                                </a:lnTo>
                                <a:lnTo>
                                  <a:pt x="16" y="118"/>
                                </a:lnTo>
                                <a:lnTo>
                                  <a:pt x="27" y="118"/>
                                </a:lnTo>
                                <a:lnTo>
                                  <a:pt x="26" y="115"/>
                                </a:lnTo>
                                <a:lnTo>
                                  <a:pt x="25" y="112"/>
                                </a:lnTo>
                                <a:lnTo>
                                  <a:pt x="25" y="105"/>
                                </a:lnTo>
                                <a:lnTo>
                                  <a:pt x="52" y="105"/>
                                </a:lnTo>
                                <a:lnTo>
                                  <a:pt x="52" y="98"/>
                                </a:lnTo>
                                <a:lnTo>
                                  <a:pt x="25" y="98"/>
                                </a:lnTo>
                                <a:lnTo>
                                  <a:pt x="25" y="68"/>
                                </a:lnTo>
                                <a:close/>
                                <a:moveTo>
                                  <a:pt x="52" y="105"/>
                                </a:moveTo>
                                <a:lnTo>
                                  <a:pt x="43" y="105"/>
                                </a:lnTo>
                                <a:lnTo>
                                  <a:pt x="43" y="110"/>
                                </a:lnTo>
                                <a:lnTo>
                                  <a:pt x="43" y="112"/>
                                </a:lnTo>
                                <a:lnTo>
                                  <a:pt x="42" y="114"/>
                                </a:lnTo>
                                <a:lnTo>
                                  <a:pt x="53" y="114"/>
                                </a:lnTo>
                                <a:lnTo>
                                  <a:pt x="52" y="112"/>
                                </a:lnTo>
                                <a:lnTo>
                                  <a:pt x="52" y="108"/>
                                </a:lnTo>
                                <a:lnTo>
                                  <a:pt x="52" y="105"/>
                                </a:lnTo>
                                <a:close/>
                                <a:moveTo>
                                  <a:pt x="52" y="63"/>
                                </a:moveTo>
                                <a:lnTo>
                                  <a:pt x="43" y="63"/>
                                </a:lnTo>
                                <a:lnTo>
                                  <a:pt x="43" y="98"/>
                                </a:lnTo>
                                <a:lnTo>
                                  <a:pt x="52" y="98"/>
                                </a:lnTo>
                                <a:lnTo>
                                  <a:pt x="52" y="63"/>
                                </a:lnTo>
                                <a:close/>
                                <a:moveTo>
                                  <a:pt x="103" y="69"/>
                                </a:moveTo>
                                <a:lnTo>
                                  <a:pt x="95" y="69"/>
                                </a:lnTo>
                                <a:lnTo>
                                  <a:pt x="95" y="86"/>
                                </a:lnTo>
                                <a:lnTo>
                                  <a:pt x="103" y="86"/>
                                </a:lnTo>
                                <a:lnTo>
                                  <a:pt x="103" y="69"/>
                                </a:lnTo>
                                <a:close/>
                                <a:moveTo>
                                  <a:pt x="134" y="69"/>
                                </a:moveTo>
                                <a:lnTo>
                                  <a:pt x="126" y="69"/>
                                </a:lnTo>
                                <a:lnTo>
                                  <a:pt x="126" y="86"/>
                                </a:lnTo>
                                <a:lnTo>
                                  <a:pt x="134" y="86"/>
                                </a:lnTo>
                                <a:lnTo>
                                  <a:pt x="134" y="69"/>
                                </a:lnTo>
                                <a:close/>
                                <a:moveTo>
                                  <a:pt x="37" y="25"/>
                                </a:moveTo>
                                <a:lnTo>
                                  <a:pt x="27" y="25"/>
                                </a:lnTo>
                                <a:lnTo>
                                  <a:pt x="23" y="40"/>
                                </a:lnTo>
                                <a:lnTo>
                                  <a:pt x="17" y="53"/>
                                </a:lnTo>
                                <a:lnTo>
                                  <a:pt x="9" y="63"/>
                                </a:lnTo>
                                <a:lnTo>
                                  <a:pt x="0" y="72"/>
                                </a:lnTo>
                                <a:lnTo>
                                  <a:pt x="4" y="74"/>
                                </a:lnTo>
                                <a:lnTo>
                                  <a:pt x="8" y="75"/>
                                </a:lnTo>
                                <a:lnTo>
                                  <a:pt x="11" y="77"/>
                                </a:lnTo>
                                <a:lnTo>
                                  <a:pt x="13" y="74"/>
                                </a:lnTo>
                                <a:lnTo>
                                  <a:pt x="17" y="68"/>
                                </a:lnTo>
                                <a:lnTo>
                                  <a:pt x="25" y="68"/>
                                </a:lnTo>
                                <a:lnTo>
                                  <a:pt x="25" y="63"/>
                                </a:lnTo>
                                <a:lnTo>
                                  <a:pt x="52" y="63"/>
                                </a:lnTo>
                                <a:lnTo>
                                  <a:pt x="52" y="60"/>
                                </a:lnTo>
                                <a:lnTo>
                                  <a:pt x="52" y="56"/>
                                </a:lnTo>
                                <a:lnTo>
                                  <a:pt x="52" y="55"/>
                                </a:lnTo>
                                <a:lnTo>
                                  <a:pt x="25" y="55"/>
                                </a:lnTo>
                                <a:lnTo>
                                  <a:pt x="30" y="47"/>
                                </a:lnTo>
                                <a:lnTo>
                                  <a:pt x="34" y="37"/>
                                </a:lnTo>
                                <a:lnTo>
                                  <a:pt x="37" y="25"/>
                                </a:lnTo>
                                <a:close/>
                                <a:moveTo>
                                  <a:pt x="103" y="47"/>
                                </a:moveTo>
                                <a:lnTo>
                                  <a:pt x="95" y="47"/>
                                </a:lnTo>
                                <a:lnTo>
                                  <a:pt x="95" y="62"/>
                                </a:lnTo>
                                <a:lnTo>
                                  <a:pt x="103" y="62"/>
                                </a:lnTo>
                                <a:lnTo>
                                  <a:pt x="103" y="47"/>
                                </a:lnTo>
                                <a:close/>
                                <a:moveTo>
                                  <a:pt x="135" y="47"/>
                                </a:moveTo>
                                <a:lnTo>
                                  <a:pt x="126" y="47"/>
                                </a:lnTo>
                                <a:lnTo>
                                  <a:pt x="126" y="62"/>
                                </a:lnTo>
                                <a:lnTo>
                                  <a:pt x="134" y="62"/>
                                </a:lnTo>
                                <a:lnTo>
                                  <a:pt x="134" y="50"/>
                                </a:lnTo>
                                <a:lnTo>
                                  <a:pt x="135" y="47"/>
                                </a:lnTo>
                                <a:close/>
                                <a:moveTo>
                                  <a:pt x="52" y="55"/>
                                </a:moveTo>
                                <a:lnTo>
                                  <a:pt x="51" y="55"/>
                                </a:lnTo>
                                <a:lnTo>
                                  <a:pt x="47" y="55"/>
                                </a:lnTo>
                                <a:lnTo>
                                  <a:pt x="40" y="55"/>
                                </a:lnTo>
                                <a:lnTo>
                                  <a:pt x="52" y="55"/>
                                </a:lnTo>
                                <a:lnTo>
                                  <a:pt x="52" y="55"/>
                                </a:lnTo>
                                <a:close/>
                                <a:moveTo>
                                  <a:pt x="82" y="0"/>
                                </a:moveTo>
                                <a:lnTo>
                                  <a:pt x="75" y="15"/>
                                </a:lnTo>
                                <a:lnTo>
                                  <a:pt x="67" y="27"/>
                                </a:lnTo>
                                <a:lnTo>
                                  <a:pt x="56" y="38"/>
                                </a:lnTo>
                                <a:lnTo>
                                  <a:pt x="44" y="47"/>
                                </a:lnTo>
                                <a:lnTo>
                                  <a:pt x="48" y="48"/>
                                </a:lnTo>
                                <a:lnTo>
                                  <a:pt x="52" y="50"/>
                                </a:lnTo>
                                <a:lnTo>
                                  <a:pt x="55" y="52"/>
                                </a:lnTo>
                                <a:lnTo>
                                  <a:pt x="56" y="51"/>
                                </a:lnTo>
                                <a:lnTo>
                                  <a:pt x="57" y="51"/>
                                </a:lnTo>
                                <a:lnTo>
                                  <a:pt x="61" y="47"/>
                                </a:lnTo>
                                <a:lnTo>
                                  <a:pt x="64" y="44"/>
                                </a:lnTo>
                                <a:lnTo>
                                  <a:pt x="135" y="44"/>
                                </a:lnTo>
                                <a:lnTo>
                                  <a:pt x="135" y="40"/>
                                </a:lnTo>
                                <a:lnTo>
                                  <a:pt x="135" y="40"/>
                                </a:lnTo>
                                <a:lnTo>
                                  <a:pt x="74" y="40"/>
                                </a:lnTo>
                                <a:lnTo>
                                  <a:pt x="71" y="39"/>
                                </a:lnTo>
                                <a:lnTo>
                                  <a:pt x="68" y="39"/>
                                </a:lnTo>
                                <a:lnTo>
                                  <a:pt x="73" y="32"/>
                                </a:lnTo>
                                <a:lnTo>
                                  <a:pt x="77" y="26"/>
                                </a:lnTo>
                                <a:lnTo>
                                  <a:pt x="80" y="22"/>
                                </a:lnTo>
                                <a:lnTo>
                                  <a:pt x="122" y="22"/>
                                </a:lnTo>
                                <a:lnTo>
                                  <a:pt x="123" y="20"/>
                                </a:lnTo>
                                <a:lnTo>
                                  <a:pt x="126" y="15"/>
                                </a:lnTo>
                                <a:lnTo>
                                  <a:pt x="85" y="15"/>
                                </a:lnTo>
                                <a:lnTo>
                                  <a:pt x="86" y="13"/>
                                </a:lnTo>
                                <a:lnTo>
                                  <a:pt x="87" y="11"/>
                                </a:lnTo>
                                <a:lnTo>
                                  <a:pt x="89" y="9"/>
                                </a:lnTo>
                                <a:lnTo>
                                  <a:pt x="89" y="8"/>
                                </a:lnTo>
                                <a:lnTo>
                                  <a:pt x="91" y="7"/>
                                </a:lnTo>
                                <a:lnTo>
                                  <a:pt x="93" y="7"/>
                                </a:lnTo>
                                <a:lnTo>
                                  <a:pt x="94" y="6"/>
                                </a:lnTo>
                                <a:lnTo>
                                  <a:pt x="95" y="6"/>
                                </a:lnTo>
                                <a:lnTo>
                                  <a:pt x="95" y="5"/>
                                </a:lnTo>
                                <a:lnTo>
                                  <a:pt x="94" y="5"/>
                                </a:lnTo>
                                <a:lnTo>
                                  <a:pt x="93" y="4"/>
                                </a:lnTo>
                                <a:lnTo>
                                  <a:pt x="82" y="0"/>
                                </a:lnTo>
                                <a:close/>
                                <a:moveTo>
                                  <a:pt x="122" y="22"/>
                                </a:moveTo>
                                <a:lnTo>
                                  <a:pt x="110" y="22"/>
                                </a:lnTo>
                                <a:lnTo>
                                  <a:pt x="107" y="27"/>
                                </a:lnTo>
                                <a:lnTo>
                                  <a:pt x="104" y="31"/>
                                </a:lnTo>
                                <a:lnTo>
                                  <a:pt x="102" y="35"/>
                                </a:lnTo>
                                <a:lnTo>
                                  <a:pt x="98" y="40"/>
                                </a:lnTo>
                                <a:lnTo>
                                  <a:pt x="109" y="40"/>
                                </a:lnTo>
                                <a:lnTo>
                                  <a:pt x="117" y="28"/>
                                </a:lnTo>
                                <a:lnTo>
                                  <a:pt x="122" y="22"/>
                                </a:lnTo>
                                <a:close/>
                                <a:moveTo>
                                  <a:pt x="135" y="39"/>
                                </a:moveTo>
                                <a:lnTo>
                                  <a:pt x="129" y="39"/>
                                </a:lnTo>
                                <a:lnTo>
                                  <a:pt x="125" y="40"/>
                                </a:lnTo>
                                <a:lnTo>
                                  <a:pt x="135" y="40"/>
                                </a:lnTo>
                                <a:lnTo>
                                  <a:pt x="135" y="39"/>
                                </a:lnTo>
                                <a:close/>
                                <a:moveTo>
                                  <a:pt x="5" y="17"/>
                                </a:moveTo>
                                <a:lnTo>
                                  <a:pt x="5" y="26"/>
                                </a:lnTo>
                                <a:lnTo>
                                  <a:pt x="9" y="25"/>
                                </a:lnTo>
                                <a:lnTo>
                                  <a:pt x="13" y="25"/>
                                </a:lnTo>
                                <a:lnTo>
                                  <a:pt x="60" y="25"/>
                                </a:lnTo>
                                <a:lnTo>
                                  <a:pt x="60" y="17"/>
                                </a:lnTo>
                                <a:lnTo>
                                  <a:pt x="12" y="17"/>
                                </a:lnTo>
                                <a:lnTo>
                                  <a:pt x="8" y="17"/>
                                </a:lnTo>
                                <a:lnTo>
                                  <a:pt x="5" y="17"/>
                                </a:lnTo>
                                <a:close/>
                                <a:moveTo>
                                  <a:pt x="60" y="25"/>
                                </a:moveTo>
                                <a:lnTo>
                                  <a:pt x="52" y="25"/>
                                </a:lnTo>
                                <a:lnTo>
                                  <a:pt x="56" y="25"/>
                                </a:lnTo>
                                <a:lnTo>
                                  <a:pt x="60" y="26"/>
                                </a:lnTo>
                                <a:lnTo>
                                  <a:pt x="60" y="25"/>
                                </a:lnTo>
                                <a:close/>
                                <a:moveTo>
                                  <a:pt x="60" y="17"/>
                                </a:moveTo>
                                <a:lnTo>
                                  <a:pt x="57" y="17"/>
                                </a:lnTo>
                                <a:lnTo>
                                  <a:pt x="53" y="17"/>
                                </a:lnTo>
                                <a:lnTo>
                                  <a:pt x="60" y="17"/>
                                </a:lnTo>
                                <a:lnTo>
                                  <a:pt x="60" y="17"/>
                                </a:lnTo>
                                <a:close/>
                                <a:moveTo>
                                  <a:pt x="127" y="14"/>
                                </a:moveTo>
                                <a:lnTo>
                                  <a:pt x="114" y="15"/>
                                </a:lnTo>
                                <a:lnTo>
                                  <a:pt x="126" y="15"/>
                                </a:lnTo>
                                <a:lnTo>
                                  <a:pt x="127" y="14"/>
                                </a:lnTo>
                                <a:close/>
                                <a:moveTo>
                                  <a:pt x="189" y="73"/>
                                </a:moveTo>
                                <a:lnTo>
                                  <a:pt x="186" y="91"/>
                                </a:lnTo>
                                <a:lnTo>
                                  <a:pt x="179" y="107"/>
                                </a:lnTo>
                                <a:lnTo>
                                  <a:pt x="169" y="119"/>
                                </a:lnTo>
                                <a:lnTo>
                                  <a:pt x="155" y="129"/>
                                </a:lnTo>
                                <a:lnTo>
                                  <a:pt x="159" y="131"/>
                                </a:lnTo>
                                <a:lnTo>
                                  <a:pt x="163" y="133"/>
                                </a:lnTo>
                                <a:lnTo>
                                  <a:pt x="165" y="135"/>
                                </a:lnTo>
                                <a:lnTo>
                                  <a:pt x="175" y="128"/>
                                </a:lnTo>
                                <a:lnTo>
                                  <a:pt x="183" y="118"/>
                                </a:lnTo>
                                <a:lnTo>
                                  <a:pt x="190" y="107"/>
                                </a:lnTo>
                                <a:lnTo>
                                  <a:pt x="199" y="107"/>
                                </a:lnTo>
                                <a:lnTo>
                                  <a:pt x="194" y="97"/>
                                </a:lnTo>
                                <a:lnTo>
                                  <a:pt x="196" y="88"/>
                                </a:lnTo>
                                <a:lnTo>
                                  <a:pt x="198" y="82"/>
                                </a:lnTo>
                                <a:lnTo>
                                  <a:pt x="199" y="80"/>
                                </a:lnTo>
                                <a:lnTo>
                                  <a:pt x="201" y="79"/>
                                </a:lnTo>
                                <a:lnTo>
                                  <a:pt x="202" y="78"/>
                                </a:lnTo>
                                <a:lnTo>
                                  <a:pt x="203" y="77"/>
                                </a:lnTo>
                                <a:lnTo>
                                  <a:pt x="203" y="76"/>
                                </a:lnTo>
                                <a:lnTo>
                                  <a:pt x="203" y="76"/>
                                </a:lnTo>
                                <a:lnTo>
                                  <a:pt x="201" y="76"/>
                                </a:lnTo>
                                <a:lnTo>
                                  <a:pt x="189" y="73"/>
                                </a:lnTo>
                                <a:close/>
                                <a:moveTo>
                                  <a:pt x="199" y="107"/>
                                </a:moveTo>
                                <a:lnTo>
                                  <a:pt x="190" y="107"/>
                                </a:lnTo>
                                <a:lnTo>
                                  <a:pt x="198" y="118"/>
                                </a:lnTo>
                                <a:lnTo>
                                  <a:pt x="208" y="124"/>
                                </a:lnTo>
                                <a:lnTo>
                                  <a:pt x="220" y="127"/>
                                </a:lnTo>
                                <a:lnTo>
                                  <a:pt x="231" y="129"/>
                                </a:lnTo>
                                <a:lnTo>
                                  <a:pt x="247" y="130"/>
                                </a:lnTo>
                                <a:lnTo>
                                  <a:pt x="268" y="131"/>
                                </a:lnTo>
                                <a:lnTo>
                                  <a:pt x="293" y="132"/>
                                </a:lnTo>
                                <a:lnTo>
                                  <a:pt x="294" y="127"/>
                                </a:lnTo>
                                <a:lnTo>
                                  <a:pt x="295" y="123"/>
                                </a:lnTo>
                                <a:lnTo>
                                  <a:pt x="296" y="122"/>
                                </a:lnTo>
                                <a:lnTo>
                                  <a:pt x="256" y="122"/>
                                </a:lnTo>
                                <a:lnTo>
                                  <a:pt x="245" y="122"/>
                                </a:lnTo>
                                <a:lnTo>
                                  <a:pt x="233" y="120"/>
                                </a:lnTo>
                                <a:lnTo>
                                  <a:pt x="233" y="119"/>
                                </a:lnTo>
                                <a:lnTo>
                                  <a:pt x="224" y="119"/>
                                </a:lnTo>
                                <a:lnTo>
                                  <a:pt x="209" y="115"/>
                                </a:lnTo>
                                <a:lnTo>
                                  <a:pt x="200" y="108"/>
                                </a:lnTo>
                                <a:lnTo>
                                  <a:pt x="199" y="107"/>
                                </a:lnTo>
                                <a:close/>
                                <a:moveTo>
                                  <a:pt x="297" y="120"/>
                                </a:moveTo>
                                <a:lnTo>
                                  <a:pt x="287" y="122"/>
                                </a:lnTo>
                                <a:lnTo>
                                  <a:pt x="277" y="122"/>
                                </a:lnTo>
                                <a:lnTo>
                                  <a:pt x="296" y="122"/>
                                </a:lnTo>
                                <a:lnTo>
                                  <a:pt x="297" y="120"/>
                                </a:lnTo>
                                <a:close/>
                                <a:moveTo>
                                  <a:pt x="233" y="60"/>
                                </a:moveTo>
                                <a:lnTo>
                                  <a:pt x="224" y="60"/>
                                </a:lnTo>
                                <a:lnTo>
                                  <a:pt x="224" y="119"/>
                                </a:lnTo>
                                <a:lnTo>
                                  <a:pt x="233" y="119"/>
                                </a:lnTo>
                                <a:lnTo>
                                  <a:pt x="233" y="90"/>
                                </a:lnTo>
                                <a:lnTo>
                                  <a:pt x="281" y="90"/>
                                </a:lnTo>
                                <a:lnTo>
                                  <a:pt x="281" y="83"/>
                                </a:lnTo>
                                <a:lnTo>
                                  <a:pt x="272" y="83"/>
                                </a:lnTo>
                                <a:lnTo>
                                  <a:pt x="268" y="83"/>
                                </a:lnTo>
                                <a:lnTo>
                                  <a:pt x="233" y="83"/>
                                </a:lnTo>
                                <a:lnTo>
                                  <a:pt x="233" y="60"/>
                                </a:lnTo>
                                <a:close/>
                                <a:moveTo>
                                  <a:pt x="281" y="90"/>
                                </a:moveTo>
                                <a:lnTo>
                                  <a:pt x="272" y="90"/>
                                </a:lnTo>
                                <a:lnTo>
                                  <a:pt x="276" y="90"/>
                                </a:lnTo>
                                <a:lnTo>
                                  <a:pt x="281" y="91"/>
                                </a:lnTo>
                                <a:lnTo>
                                  <a:pt x="281" y="90"/>
                                </a:lnTo>
                                <a:close/>
                                <a:moveTo>
                                  <a:pt x="281" y="82"/>
                                </a:moveTo>
                                <a:lnTo>
                                  <a:pt x="276" y="82"/>
                                </a:lnTo>
                                <a:lnTo>
                                  <a:pt x="272" y="83"/>
                                </a:lnTo>
                                <a:lnTo>
                                  <a:pt x="281" y="83"/>
                                </a:lnTo>
                                <a:lnTo>
                                  <a:pt x="281" y="82"/>
                                </a:lnTo>
                                <a:close/>
                                <a:moveTo>
                                  <a:pt x="183" y="52"/>
                                </a:moveTo>
                                <a:lnTo>
                                  <a:pt x="183" y="61"/>
                                </a:lnTo>
                                <a:lnTo>
                                  <a:pt x="188" y="61"/>
                                </a:lnTo>
                                <a:lnTo>
                                  <a:pt x="192" y="60"/>
                                </a:lnTo>
                                <a:lnTo>
                                  <a:pt x="261" y="60"/>
                                </a:lnTo>
                                <a:lnTo>
                                  <a:pt x="264" y="60"/>
                                </a:lnTo>
                                <a:lnTo>
                                  <a:pt x="273" y="60"/>
                                </a:lnTo>
                                <a:lnTo>
                                  <a:pt x="273" y="53"/>
                                </a:lnTo>
                                <a:lnTo>
                                  <a:pt x="192" y="53"/>
                                </a:lnTo>
                                <a:lnTo>
                                  <a:pt x="188" y="53"/>
                                </a:lnTo>
                                <a:lnTo>
                                  <a:pt x="183" y="52"/>
                                </a:lnTo>
                                <a:close/>
                                <a:moveTo>
                                  <a:pt x="273" y="60"/>
                                </a:moveTo>
                                <a:lnTo>
                                  <a:pt x="264" y="60"/>
                                </a:lnTo>
                                <a:lnTo>
                                  <a:pt x="268" y="61"/>
                                </a:lnTo>
                                <a:lnTo>
                                  <a:pt x="273" y="61"/>
                                </a:lnTo>
                                <a:lnTo>
                                  <a:pt x="273" y="60"/>
                                </a:lnTo>
                                <a:close/>
                                <a:moveTo>
                                  <a:pt x="273" y="52"/>
                                </a:moveTo>
                                <a:lnTo>
                                  <a:pt x="268" y="53"/>
                                </a:lnTo>
                                <a:lnTo>
                                  <a:pt x="264" y="53"/>
                                </a:lnTo>
                                <a:lnTo>
                                  <a:pt x="195" y="53"/>
                                </a:lnTo>
                                <a:lnTo>
                                  <a:pt x="192" y="53"/>
                                </a:lnTo>
                                <a:lnTo>
                                  <a:pt x="273" y="53"/>
                                </a:lnTo>
                                <a:lnTo>
                                  <a:pt x="273" y="52"/>
                                </a:lnTo>
                                <a:close/>
                                <a:moveTo>
                                  <a:pt x="289" y="30"/>
                                </a:moveTo>
                                <a:lnTo>
                                  <a:pt x="281" y="30"/>
                                </a:lnTo>
                                <a:lnTo>
                                  <a:pt x="280" y="47"/>
                                </a:lnTo>
                                <a:lnTo>
                                  <a:pt x="280" y="51"/>
                                </a:lnTo>
                                <a:lnTo>
                                  <a:pt x="290" y="51"/>
                                </a:lnTo>
                                <a:lnTo>
                                  <a:pt x="290" y="46"/>
                                </a:lnTo>
                                <a:lnTo>
                                  <a:pt x="289" y="43"/>
                                </a:lnTo>
                                <a:lnTo>
                                  <a:pt x="289" y="33"/>
                                </a:lnTo>
                                <a:lnTo>
                                  <a:pt x="289" y="30"/>
                                </a:lnTo>
                                <a:close/>
                                <a:moveTo>
                                  <a:pt x="168" y="22"/>
                                </a:moveTo>
                                <a:lnTo>
                                  <a:pt x="169" y="26"/>
                                </a:lnTo>
                                <a:lnTo>
                                  <a:pt x="169" y="33"/>
                                </a:lnTo>
                                <a:lnTo>
                                  <a:pt x="169" y="43"/>
                                </a:lnTo>
                                <a:lnTo>
                                  <a:pt x="168" y="47"/>
                                </a:lnTo>
                                <a:lnTo>
                                  <a:pt x="168" y="50"/>
                                </a:lnTo>
                                <a:lnTo>
                                  <a:pt x="178" y="50"/>
                                </a:lnTo>
                                <a:lnTo>
                                  <a:pt x="178" y="46"/>
                                </a:lnTo>
                                <a:lnTo>
                                  <a:pt x="177" y="43"/>
                                </a:lnTo>
                                <a:lnTo>
                                  <a:pt x="177" y="30"/>
                                </a:lnTo>
                                <a:lnTo>
                                  <a:pt x="289" y="30"/>
                                </a:lnTo>
                                <a:lnTo>
                                  <a:pt x="290" y="26"/>
                                </a:lnTo>
                                <a:lnTo>
                                  <a:pt x="290" y="23"/>
                                </a:lnTo>
                                <a:lnTo>
                                  <a:pt x="177" y="23"/>
                                </a:lnTo>
                                <a:lnTo>
                                  <a:pt x="172" y="22"/>
                                </a:lnTo>
                                <a:lnTo>
                                  <a:pt x="168" y="22"/>
                                </a:lnTo>
                                <a:close/>
                                <a:moveTo>
                                  <a:pt x="290" y="22"/>
                                </a:moveTo>
                                <a:lnTo>
                                  <a:pt x="285" y="22"/>
                                </a:lnTo>
                                <a:lnTo>
                                  <a:pt x="281" y="22"/>
                                </a:lnTo>
                                <a:lnTo>
                                  <a:pt x="181" y="22"/>
                                </a:lnTo>
                                <a:lnTo>
                                  <a:pt x="177" y="23"/>
                                </a:lnTo>
                                <a:lnTo>
                                  <a:pt x="290" y="23"/>
                                </a:lnTo>
                                <a:lnTo>
                                  <a:pt x="290" y="22"/>
                                </a:lnTo>
                                <a:close/>
                                <a:moveTo>
                                  <a:pt x="217" y="0"/>
                                </a:moveTo>
                                <a:lnTo>
                                  <a:pt x="211" y="8"/>
                                </a:lnTo>
                                <a:lnTo>
                                  <a:pt x="221" y="13"/>
                                </a:lnTo>
                                <a:lnTo>
                                  <a:pt x="228" y="18"/>
                                </a:lnTo>
                                <a:lnTo>
                                  <a:pt x="234" y="22"/>
                                </a:lnTo>
                                <a:lnTo>
                                  <a:pt x="237" y="22"/>
                                </a:lnTo>
                                <a:lnTo>
                                  <a:pt x="241" y="16"/>
                                </a:lnTo>
                                <a:lnTo>
                                  <a:pt x="234" y="10"/>
                                </a:lnTo>
                                <a:lnTo>
                                  <a:pt x="226" y="5"/>
                                </a:lnTo>
                                <a:lnTo>
                                  <a:pt x="217" y="0"/>
                                </a:lnTo>
                                <a:close/>
                                <a:moveTo>
                                  <a:pt x="316" y="118"/>
                                </a:moveTo>
                                <a:lnTo>
                                  <a:pt x="316" y="126"/>
                                </a:lnTo>
                                <a:lnTo>
                                  <a:pt x="319" y="126"/>
                                </a:lnTo>
                                <a:lnTo>
                                  <a:pt x="323" y="125"/>
                                </a:lnTo>
                                <a:lnTo>
                                  <a:pt x="450" y="125"/>
                                </a:lnTo>
                                <a:lnTo>
                                  <a:pt x="450" y="118"/>
                                </a:lnTo>
                                <a:lnTo>
                                  <a:pt x="328" y="118"/>
                                </a:lnTo>
                                <a:lnTo>
                                  <a:pt x="323" y="118"/>
                                </a:lnTo>
                                <a:lnTo>
                                  <a:pt x="319" y="118"/>
                                </a:lnTo>
                                <a:lnTo>
                                  <a:pt x="316" y="118"/>
                                </a:lnTo>
                                <a:close/>
                                <a:moveTo>
                                  <a:pt x="450" y="125"/>
                                </a:moveTo>
                                <a:lnTo>
                                  <a:pt x="442" y="125"/>
                                </a:lnTo>
                                <a:lnTo>
                                  <a:pt x="447" y="126"/>
                                </a:lnTo>
                                <a:lnTo>
                                  <a:pt x="450" y="126"/>
                                </a:lnTo>
                                <a:lnTo>
                                  <a:pt x="450" y="125"/>
                                </a:lnTo>
                                <a:close/>
                                <a:moveTo>
                                  <a:pt x="387" y="24"/>
                                </a:moveTo>
                                <a:lnTo>
                                  <a:pt x="378" y="24"/>
                                </a:lnTo>
                                <a:lnTo>
                                  <a:pt x="378" y="118"/>
                                </a:lnTo>
                                <a:lnTo>
                                  <a:pt x="387" y="118"/>
                                </a:lnTo>
                                <a:lnTo>
                                  <a:pt x="387" y="24"/>
                                </a:lnTo>
                                <a:close/>
                                <a:moveTo>
                                  <a:pt x="450" y="118"/>
                                </a:moveTo>
                                <a:lnTo>
                                  <a:pt x="447" y="118"/>
                                </a:lnTo>
                                <a:lnTo>
                                  <a:pt x="443" y="118"/>
                                </a:lnTo>
                                <a:lnTo>
                                  <a:pt x="450" y="118"/>
                                </a:lnTo>
                                <a:lnTo>
                                  <a:pt x="450" y="118"/>
                                </a:lnTo>
                                <a:close/>
                                <a:moveTo>
                                  <a:pt x="328" y="16"/>
                                </a:moveTo>
                                <a:lnTo>
                                  <a:pt x="328" y="25"/>
                                </a:lnTo>
                                <a:lnTo>
                                  <a:pt x="331" y="25"/>
                                </a:lnTo>
                                <a:lnTo>
                                  <a:pt x="335" y="24"/>
                                </a:lnTo>
                                <a:lnTo>
                                  <a:pt x="440" y="24"/>
                                </a:lnTo>
                                <a:lnTo>
                                  <a:pt x="440" y="17"/>
                                </a:lnTo>
                                <a:lnTo>
                                  <a:pt x="335" y="17"/>
                                </a:lnTo>
                                <a:lnTo>
                                  <a:pt x="331" y="17"/>
                                </a:lnTo>
                                <a:lnTo>
                                  <a:pt x="328" y="16"/>
                                </a:lnTo>
                                <a:close/>
                                <a:moveTo>
                                  <a:pt x="440" y="24"/>
                                </a:moveTo>
                                <a:lnTo>
                                  <a:pt x="433" y="24"/>
                                </a:lnTo>
                                <a:lnTo>
                                  <a:pt x="437" y="25"/>
                                </a:lnTo>
                                <a:lnTo>
                                  <a:pt x="440" y="25"/>
                                </a:lnTo>
                                <a:lnTo>
                                  <a:pt x="440" y="24"/>
                                </a:lnTo>
                                <a:close/>
                                <a:moveTo>
                                  <a:pt x="440" y="16"/>
                                </a:moveTo>
                                <a:lnTo>
                                  <a:pt x="437" y="17"/>
                                </a:lnTo>
                                <a:lnTo>
                                  <a:pt x="433" y="17"/>
                                </a:lnTo>
                                <a:lnTo>
                                  <a:pt x="440" y="17"/>
                                </a:lnTo>
                                <a:lnTo>
                                  <a:pt x="440" y="16"/>
                                </a:lnTo>
                                <a:close/>
                                <a:moveTo>
                                  <a:pt x="558" y="41"/>
                                </a:moveTo>
                                <a:lnTo>
                                  <a:pt x="549" y="41"/>
                                </a:lnTo>
                                <a:lnTo>
                                  <a:pt x="549" y="131"/>
                                </a:lnTo>
                                <a:lnTo>
                                  <a:pt x="549" y="133"/>
                                </a:lnTo>
                                <a:lnTo>
                                  <a:pt x="548" y="137"/>
                                </a:lnTo>
                                <a:lnTo>
                                  <a:pt x="559" y="137"/>
                                </a:lnTo>
                                <a:lnTo>
                                  <a:pt x="559" y="133"/>
                                </a:lnTo>
                                <a:lnTo>
                                  <a:pt x="559" y="131"/>
                                </a:lnTo>
                                <a:lnTo>
                                  <a:pt x="558" y="104"/>
                                </a:lnTo>
                                <a:lnTo>
                                  <a:pt x="606" y="104"/>
                                </a:lnTo>
                                <a:lnTo>
                                  <a:pt x="606" y="97"/>
                                </a:lnTo>
                                <a:lnTo>
                                  <a:pt x="558" y="97"/>
                                </a:lnTo>
                                <a:lnTo>
                                  <a:pt x="558" y="73"/>
                                </a:lnTo>
                                <a:lnTo>
                                  <a:pt x="600" y="73"/>
                                </a:lnTo>
                                <a:lnTo>
                                  <a:pt x="600" y="66"/>
                                </a:lnTo>
                                <a:lnTo>
                                  <a:pt x="558" y="66"/>
                                </a:lnTo>
                                <a:lnTo>
                                  <a:pt x="558" y="41"/>
                                </a:lnTo>
                                <a:close/>
                                <a:moveTo>
                                  <a:pt x="501" y="46"/>
                                </a:moveTo>
                                <a:lnTo>
                                  <a:pt x="492" y="46"/>
                                </a:lnTo>
                                <a:lnTo>
                                  <a:pt x="492" y="128"/>
                                </a:lnTo>
                                <a:lnTo>
                                  <a:pt x="492" y="131"/>
                                </a:lnTo>
                                <a:lnTo>
                                  <a:pt x="491" y="136"/>
                                </a:lnTo>
                                <a:lnTo>
                                  <a:pt x="502" y="136"/>
                                </a:lnTo>
                                <a:lnTo>
                                  <a:pt x="501" y="131"/>
                                </a:lnTo>
                                <a:lnTo>
                                  <a:pt x="501" y="128"/>
                                </a:lnTo>
                                <a:lnTo>
                                  <a:pt x="501" y="46"/>
                                </a:lnTo>
                                <a:close/>
                                <a:moveTo>
                                  <a:pt x="606" y="104"/>
                                </a:moveTo>
                                <a:lnTo>
                                  <a:pt x="599" y="104"/>
                                </a:lnTo>
                                <a:lnTo>
                                  <a:pt x="603" y="104"/>
                                </a:lnTo>
                                <a:lnTo>
                                  <a:pt x="606" y="105"/>
                                </a:lnTo>
                                <a:lnTo>
                                  <a:pt x="606" y="104"/>
                                </a:lnTo>
                                <a:close/>
                                <a:moveTo>
                                  <a:pt x="606" y="96"/>
                                </a:moveTo>
                                <a:lnTo>
                                  <a:pt x="602" y="97"/>
                                </a:lnTo>
                                <a:lnTo>
                                  <a:pt x="598" y="97"/>
                                </a:lnTo>
                                <a:lnTo>
                                  <a:pt x="606" y="97"/>
                                </a:lnTo>
                                <a:lnTo>
                                  <a:pt x="606" y="96"/>
                                </a:lnTo>
                                <a:close/>
                                <a:moveTo>
                                  <a:pt x="600" y="73"/>
                                </a:moveTo>
                                <a:lnTo>
                                  <a:pt x="592" y="73"/>
                                </a:lnTo>
                                <a:lnTo>
                                  <a:pt x="596" y="74"/>
                                </a:lnTo>
                                <a:lnTo>
                                  <a:pt x="600" y="74"/>
                                </a:lnTo>
                                <a:lnTo>
                                  <a:pt x="600" y="73"/>
                                </a:lnTo>
                                <a:close/>
                                <a:moveTo>
                                  <a:pt x="546" y="0"/>
                                </a:moveTo>
                                <a:lnTo>
                                  <a:pt x="540" y="20"/>
                                </a:lnTo>
                                <a:lnTo>
                                  <a:pt x="532" y="36"/>
                                </a:lnTo>
                                <a:lnTo>
                                  <a:pt x="522" y="50"/>
                                </a:lnTo>
                                <a:lnTo>
                                  <a:pt x="509" y="61"/>
                                </a:lnTo>
                                <a:lnTo>
                                  <a:pt x="514" y="63"/>
                                </a:lnTo>
                                <a:lnTo>
                                  <a:pt x="518" y="64"/>
                                </a:lnTo>
                                <a:lnTo>
                                  <a:pt x="521" y="67"/>
                                </a:lnTo>
                                <a:lnTo>
                                  <a:pt x="528" y="60"/>
                                </a:lnTo>
                                <a:lnTo>
                                  <a:pt x="535" y="51"/>
                                </a:lnTo>
                                <a:lnTo>
                                  <a:pt x="541" y="41"/>
                                </a:lnTo>
                                <a:lnTo>
                                  <a:pt x="609" y="41"/>
                                </a:lnTo>
                                <a:lnTo>
                                  <a:pt x="609" y="33"/>
                                </a:lnTo>
                                <a:lnTo>
                                  <a:pt x="545" y="33"/>
                                </a:lnTo>
                                <a:lnTo>
                                  <a:pt x="548" y="26"/>
                                </a:lnTo>
                                <a:lnTo>
                                  <a:pt x="551" y="19"/>
                                </a:lnTo>
                                <a:lnTo>
                                  <a:pt x="554" y="13"/>
                                </a:lnTo>
                                <a:lnTo>
                                  <a:pt x="556" y="9"/>
                                </a:lnTo>
                                <a:lnTo>
                                  <a:pt x="557" y="7"/>
                                </a:lnTo>
                                <a:lnTo>
                                  <a:pt x="559" y="6"/>
                                </a:lnTo>
                                <a:lnTo>
                                  <a:pt x="560" y="6"/>
                                </a:lnTo>
                                <a:lnTo>
                                  <a:pt x="560" y="6"/>
                                </a:lnTo>
                                <a:lnTo>
                                  <a:pt x="560" y="5"/>
                                </a:lnTo>
                                <a:lnTo>
                                  <a:pt x="560" y="5"/>
                                </a:lnTo>
                                <a:lnTo>
                                  <a:pt x="559" y="4"/>
                                </a:lnTo>
                                <a:lnTo>
                                  <a:pt x="546" y="0"/>
                                </a:lnTo>
                                <a:close/>
                                <a:moveTo>
                                  <a:pt x="600" y="65"/>
                                </a:moveTo>
                                <a:lnTo>
                                  <a:pt x="596" y="66"/>
                                </a:lnTo>
                                <a:lnTo>
                                  <a:pt x="592" y="66"/>
                                </a:lnTo>
                                <a:lnTo>
                                  <a:pt x="600" y="66"/>
                                </a:lnTo>
                                <a:lnTo>
                                  <a:pt x="600" y="65"/>
                                </a:lnTo>
                                <a:close/>
                                <a:moveTo>
                                  <a:pt x="503" y="1"/>
                                </a:moveTo>
                                <a:lnTo>
                                  <a:pt x="497" y="19"/>
                                </a:lnTo>
                                <a:lnTo>
                                  <a:pt x="488" y="35"/>
                                </a:lnTo>
                                <a:lnTo>
                                  <a:pt x="478" y="48"/>
                                </a:lnTo>
                                <a:lnTo>
                                  <a:pt x="467" y="59"/>
                                </a:lnTo>
                                <a:lnTo>
                                  <a:pt x="470" y="60"/>
                                </a:lnTo>
                                <a:lnTo>
                                  <a:pt x="474" y="62"/>
                                </a:lnTo>
                                <a:lnTo>
                                  <a:pt x="478" y="65"/>
                                </a:lnTo>
                                <a:lnTo>
                                  <a:pt x="482" y="61"/>
                                </a:lnTo>
                                <a:lnTo>
                                  <a:pt x="487" y="54"/>
                                </a:lnTo>
                                <a:lnTo>
                                  <a:pt x="492" y="46"/>
                                </a:lnTo>
                                <a:lnTo>
                                  <a:pt x="501" y="46"/>
                                </a:lnTo>
                                <a:lnTo>
                                  <a:pt x="501" y="32"/>
                                </a:lnTo>
                                <a:lnTo>
                                  <a:pt x="502" y="30"/>
                                </a:lnTo>
                                <a:lnTo>
                                  <a:pt x="504" y="26"/>
                                </a:lnTo>
                                <a:lnTo>
                                  <a:pt x="508" y="19"/>
                                </a:lnTo>
                                <a:lnTo>
                                  <a:pt x="512" y="11"/>
                                </a:lnTo>
                                <a:lnTo>
                                  <a:pt x="513" y="8"/>
                                </a:lnTo>
                                <a:lnTo>
                                  <a:pt x="515" y="8"/>
                                </a:lnTo>
                                <a:lnTo>
                                  <a:pt x="516" y="8"/>
                                </a:lnTo>
                                <a:lnTo>
                                  <a:pt x="516" y="7"/>
                                </a:lnTo>
                                <a:lnTo>
                                  <a:pt x="516" y="6"/>
                                </a:lnTo>
                                <a:lnTo>
                                  <a:pt x="516" y="6"/>
                                </a:lnTo>
                                <a:lnTo>
                                  <a:pt x="503" y="1"/>
                                </a:lnTo>
                                <a:close/>
                                <a:moveTo>
                                  <a:pt x="609" y="41"/>
                                </a:moveTo>
                                <a:lnTo>
                                  <a:pt x="601" y="41"/>
                                </a:lnTo>
                                <a:lnTo>
                                  <a:pt x="605" y="41"/>
                                </a:lnTo>
                                <a:lnTo>
                                  <a:pt x="609" y="42"/>
                                </a:lnTo>
                                <a:lnTo>
                                  <a:pt x="609" y="41"/>
                                </a:lnTo>
                                <a:close/>
                                <a:moveTo>
                                  <a:pt x="609" y="32"/>
                                </a:moveTo>
                                <a:lnTo>
                                  <a:pt x="605" y="33"/>
                                </a:lnTo>
                                <a:lnTo>
                                  <a:pt x="601" y="33"/>
                                </a:lnTo>
                                <a:lnTo>
                                  <a:pt x="609" y="33"/>
                                </a:lnTo>
                                <a:lnTo>
                                  <a:pt x="609" y="32"/>
                                </a:lnTo>
                                <a:close/>
                                <a:moveTo>
                                  <a:pt x="685" y="64"/>
                                </a:moveTo>
                                <a:lnTo>
                                  <a:pt x="675" y="64"/>
                                </a:lnTo>
                                <a:lnTo>
                                  <a:pt x="672" y="86"/>
                                </a:lnTo>
                                <a:lnTo>
                                  <a:pt x="664" y="104"/>
                                </a:lnTo>
                                <a:lnTo>
                                  <a:pt x="650" y="118"/>
                                </a:lnTo>
                                <a:lnTo>
                                  <a:pt x="632" y="127"/>
                                </a:lnTo>
                                <a:lnTo>
                                  <a:pt x="635" y="129"/>
                                </a:lnTo>
                                <a:lnTo>
                                  <a:pt x="638" y="132"/>
                                </a:lnTo>
                                <a:lnTo>
                                  <a:pt x="641" y="135"/>
                                </a:lnTo>
                                <a:lnTo>
                                  <a:pt x="660" y="123"/>
                                </a:lnTo>
                                <a:lnTo>
                                  <a:pt x="673" y="107"/>
                                </a:lnTo>
                                <a:lnTo>
                                  <a:pt x="682" y="87"/>
                                </a:lnTo>
                                <a:lnTo>
                                  <a:pt x="685" y="64"/>
                                </a:lnTo>
                                <a:close/>
                                <a:moveTo>
                                  <a:pt x="691" y="120"/>
                                </a:moveTo>
                                <a:lnTo>
                                  <a:pt x="693" y="124"/>
                                </a:lnTo>
                                <a:lnTo>
                                  <a:pt x="695" y="128"/>
                                </a:lnTo>
                                <a:lnTo>
                                  <a:pt x="697" y="131"/>
                                </a:lnTo>
                                <a:lnTo>
                                  <a:pt x="710" y="131"/>
                                </a:lnTo>
                                <a:lnTo>
                                  <a:pt x="719" y="128"/>
                                </a:lnTo>
                                <a:lnTo>
                                  <a:pt x="722" y="124"/>
                                </a:lnTo>
                                <a:lnTo>
                                  <a:pt x="726" y="121"/>
                                </a:lnTo>
                                <a:lnTo>
                                  <a:pt x="698" y="121"/>
                                </a:lnTo>
                                <a:lnTo>
                                  <a:pt x="695" y="121"/>
                                </a:lnTo>
                                <a:lnTo>
                                  <a:pt x="691" y="120"/>
                                </a:lnTo>
                                <a:close/>
                                <a:moveTo>
                                  <a:pt x="730" y="64"/>
                                </a:moveTo>
                                <a:lnTo>
                                  <a:pt x="721" y="64"/>
                                </a:lnTo>
                                <a:lnTo>
                                  <a:pt x="720" y="98"/>
                                </a:lnTo>
                                <a:lnTo>
                                  <a:pt x="719" y="110"/>
                                </a:lnTo>
                                <a:lnTo>
                                  <a:pt x="717" y="116"/>
                                </a:lnTo>
                                <a:lnTo>
                                  <a:pt x="714" y="118"/>
                                </a:lnTo>
                                <a:lnTo>
                                  <a:pt x="712" y="120"/>
                                </a:lnTo>
                                <a:lnTo>
                                  <a:pt x="708" y="121"/>
                                </a:lnTo>
                                <a:lnTo>
                                  <a:pt x="726" y="121"/>
                                </a:lnTo>
                                <a:lnTo>
                                  <a:pt x="728" y="111"/>
                                </a:lnTo>
                                <a:lnTo>
                                  <a:pt x="729" y="96"/>
                                </a:lnTo>
                                <a:lnTo>
                                  <a:pt x="730" y="71"/>
                                </a:lnTo>
                                <a:lnTo>
                                  <a:pt x="730" y="64"/>
                                </a:lnTo>
                                <a:close/>
                                <a:moveTo>
                                  <a:pt x="668" y="7"/>
                                </a:moveTo>
                                <a:lnTo>
                                  <a:pt x="660" y="26"/>
                                </a:lnTo>
                                <a:lnTo>
                                  <a:pt x="650" y="43"/>
                                </a:lnTo>
                                <a:lnTo>
                                  <a:pt x="636" y="56"/>
                                </a:lnTo>
                                <a:lnTo>
                                  <a:pt x="620" y="67"/>
                                </a:lnTo>
                                <a:lnTo>
                                  <a:pt x="623" y="69"/>
                                </a:lnTo>
                                <a:lnTo>
                                  <a:pt x="627" y="71"/>
                                </a:lnTo>
                                <a:lnTo>
                                  <a:pt x="630" y="74"/>
                                </a:lnTo>
                                <a:lnTo>
                                  <a:pt x="643" y="63"/>
                                </a:lnTo>
                                <a:lnTo>
                                  <a:pt x="654" y="50"/>
                                </a:lnTo>
                                <a:lnTo>
                                  <a:pt x="664" y="37"/>
                                </a:lnTo>
                                <a:lnTo>
                                  <a:pt x="673" y="21"/>
                                </a:lnTo>
                                <a:lnTo>
                                  <a:pt x="675" y="17"/>
                                </a:lnTo>
                                <a:lnTo>
                                  <a:pt x="677" y="15"/>
                                </a:lnTo>
                                <a:lnTo>
                                  <a:pt x="679" y="14"/>
                                </a:lnTo>
                                <a:lnTo>
                                  <a:pt x="680" y="13"/>
                                </a:lnTo>
                                <a:lnTo>
                                  <a:pt x="681" y="12"/>
                                </a:lnTo>
                                <a:lnTo>
                                  <a:pt x="681" y="11"/>
                                </a:lnTo>
                                <a:lnTo>
                                  <a:pt x="680" y="11"/>
                                </a:lnTo>
                                <a:lnTo>
                                  <a:pt x="679" y="10"/>
                                </a:lnTo>
                                <a:lnTo>
                                  <a:pt x="668" y="7"/>
                                </a:lnTo>
                                <a:close/>
                                <a:moveTo>
                                  <a:pt x="710" y="2"/>
                                </a:moveTo>
                                <a:lnTo>
                                  <a:pt x="701" y="4"/>
                                </a:lnTo>
                                <a:lnTo>
                                  <a:pt x="710" y="24"/>
                                </a:lnTo>
                                <a:lnTo>
                                  <a:pt x="722" y="42"/>
                                </a:lnTo>
                                <a:lnTo>
                                  <a:pt x="736" y="58"/>
                                </a:lnTo>
                                <a:lnTo>
                                  <a:pt x="753" y="71"/>
                                </a:lnTo>
                                <a:lnTo>
                                  <a:pt x="757" y="68"/>
                                </a:lnTo>
                                <a:lnTo>
                                  <a:pt x="761" y="66"/>
                                </a:lnTo>
                                <a:lnTo>
                                  <a:pt x="764" y="64"/>
                                </a:lnTo>
                                <a:lnTo>
                                  <a:pt x="745" y="52"/>
                                </a:lnTo>
                                <a:lnTo>
                                  <a:pt x="730" y="38"/>
                                </a:lnTo>
                                <a:lnTo>
                                  <a:pt x="718" y="22"/>
                                </a:lnTo>
                                <a:lnTo>
                                  <a:pt x="710" y="2"/>
                                </a:lnTo>
                                <a:close/>
                                <a:moveTo>
                                  <a:pt x="652" y="56"/>
                                </a:moveTo>
                                <a:lnTo>
                                  <a:pt x="652" y="65"/>
                                </a:lnTo>
                                <a:lnTo>
                                  <a:pt x="656" y="64"/>
                                </a:lnTo>
                                <a:lnTo>
                                  <a:pt x="661" y="64"/>
                                </a:lnTo>
                                <a:lnTo>
                                  <a:pt x="730" y="64"/>
                                </a:lnTo>
                                <a:lnTo>
                                  <a:pt x="731" y="61"/>
                                </a:lnTo>
                                <a:lnTo>
                                  <a:pt x="731" y="57"/>
                                </a:lnTo>
                                <a:lnTo>
                                  <a:pt x="660" y="57"/>
                                </a:lnTo>
                                <a:lnTo>
                                  <a:pt x="656" y="57"/>
                                </a:lnTo>
                                <a:lnTo>
                                  <a:pt x="652" y="56"/>
                                </a:lnTo>
                                <a:close/>
                                <a:moveTo>
                                  <a:pt x="731" y="56"/>
                                </a:moveTo>
                                <a:lnTo>
                                  <a:pt x="726" y="57"/>
                                </a:lnTo>
                                <a:lnTo>
                                  <a:pt x="721" y="57"/>
                                </a:lnTo>
                                <a:lnTo>
                                  <a:pt x="731" y="57"/>
                                </a:lnTo>
                                <a:lnTo>
                                  <a:pt x="731" y="56"/>
                                </a:lnTo>
                                <a:close/>
                                <a:moveTo>
                                  <a:pt x="816" y="64"/>
                                </a:moveTo>
                                <a:lnTo>
                                  <a:pt x="807" y="64"/>
                                </a:lnTo>
                                <a:lnTo>
                                  <a:pt x="807" y="131"/>
                                </a:lnTo>
                                <a:lnTo>
                                  <a:pt x="807" y="134"/>
                                </a:lnTo>
                                <a:lnTo>
                                  <a:pt x="807" y="137"/>
                                </a:lnTo>
                                <a:lnTo>
                                  <a:pt x="817" y="137"/>
                                </a:lnTo>
                                <a:lnTo>
                                  <a:pt x="817" y="134"/>
                                </a:lnTo>
                                <a:lnTo>
                                  <a:pt x="816" y="133"/>
                                </a:lnTo>
                                <a:lnTo>
                                  <a:pt x="816" y="131"/>
                                </a:lnTo>
                                <a:lnTo>
                                  <a:pt x="816" y="64"/>
                                </a:lnTo>
                                <a:close/>
                                <a:moveTo>
                                  <a:pt x="896" y="63"/>
                                </a:moveTo>
                                <a:lnTo>
                                  <a:pt x="887" y="63"/>
                                </a:lnTo>
                                <a:lnTo>
                                  <a:pt x="887" y="131"/>
                                </a:lnTo>
                                <a:lnTo>
                                  <a:pt x="887" y="133"/>
                                </a:lnTo>
                                <a:lnTo>
                                  <a:pt x="886" y="136"/>
                                </a:lnTo>
                                <a:lnTo>
                                  <a:pt x="896" y="136"/>
                                </a:lnTo>
                                <a:lnTo>
                                  <a:pt x="896" y="133"/>
                                </a:lnTo>
                                <a:lnTo>
                                  <a:pt x="896" y="131"/>
                                </a:lnTo>
                                <a:lnTo>
                                  <a:pt x="896" y="63"/>
                                </a:lnTo>
                                <a:close/>
                                <a:moveTo>
                                  <a:pt x="847" y="15"/>
                                </a:moveTo>
                                <a:lnTo>
                                  <a:pt x="847" y="19"/>
                                </a:lnTo>
                                <a:lnTo>
                                  <a:pt x="847" y="26"/>
                                </a:lnTo>
                                <a:lnTo>
                                  <a:pt x="847" y="59"/>
                                </a:lnTo>
                                <a:lnTo>
                                  <a:pt x="846" y="81"/>
                                </a:lnTo>
                                <a:lnTo>
                                  <a:pt x="841" y="102"/>
                                </a:lnTo>
                                <a:lnTo>
                                  <a:pt x="832" y="118"/>
                                </a:lnTo>
                                <a:lnTo>
                                  <a:pt x="819" y="130"/>
                                </a:lnTo>
                                <a:lnTo>
                                  <a:pt x="824" y="131"/>
                                </a:lnTo>
                                <a:lnTo>
                                  <a:pt x="828" y="133"/>
                                </a:lnTo>
                                <a:lnTo>
                                  <a:pt x="830" y="136"/>
                                </a:lnTo>
                                <a:lnTo>
                                  <a:pt x="842" y="121"/>
                                </a:lnTo>
                                <a:lnTo>
                                  <a:pt x="850" y="104"/>
                                </a:lnTo>
                                <a:lnTo>
                                  <a:pt x="855" y="84"/>
                                </a:lnTo>
                                <a:lnTo>
                                  <a:pt x="856" y="63"/>
                                </a:lnTo>
                                <a:lnTo>
                                  <a:pt x="911" y="63"/>
                                </a:lnTo>
                                <a:lnTo>
                                  <a:pt x="914" y="62"/>
                                </a:lnTo>
                                <a:lnTo>
                                  <a:pt x="921" y="62"/>
                                </a:lnTo>
                                <a:lnTo>
                                  <a:pt x="921" y="55"/>
                                </a:lnTo>
                                <a:lnTo>
                                  <a:pt x="914" y="55"/>
                                </a:lnTo>
                                <a:lnTo>
                                  <a:pt x="911" y="55"/>
                                </a:lnTo>
                                <a:lnTo>
                                  <a:pt x="856" y="55"/>
                                </a:lnTo>
                                <a:lnTo>
                                  <a:pt x="856" y="24"/>
                                </a:lnTo>
                                <a:lnTo>
                                  <a:pt x="870" y="23"/>
                                </a:lnTo>
                                <a:lnTo>
                                  <a:pt x="883" y="22"/>
                                </a:lnTo>
                                <a:lnTo>
                                  <a:pt x="894" y="20"/>
                                </a:lnTo>
                                <a:lnTo>
                                  <a:pt x="904" y="18"/>
                                </a:lnTo>
                                <a:lnTo>
                                  <a:pt x="907" y="18"/>
                                </a:lnTo>
                                <a:lnTo>
                                  <a:pt x="909" y="17"/>
                                </a:lnTo>
                                <a:lnTo>
                                  <a:pt x="917" y="17"/>
                                </a:lnTo>
                                <a:lnTo>
                                  <a:pt x="917" y="17"/>
                                </a:lnTo>
                                <a:lnTo>
                                  <a:pt x="916" y="16"/>
                                </a:lnTo>
                                <a:lnTo>
                                  <a:pt x="916" y="16"/>
                                </a:lnTo>
                                <a:lnTo>
                                  <a:pt x="850" y="16"/>
                                </a:lnTo>
                                <a:lnTo>
                                  <a:pt x="847" y="15"/>
                                </a:lnTo>
                                <a:close/>
                                <a:moveTo>
                                  <a:pt x="816" y="46"/>
                                </a:moveTo>
                                <a:lnTo>
                                  <a:pt x="806" y="46"/>
                                </a:lnTo>
                                <a:lnTo>
                                  <a:pt x="800" y="60"/>
                                </a:lnTo>
                                <a:lnTo>
                                  <a:pt x="792" y="73"/>
                                </a:lnTo>
                                <a:lnTo>
                                  <a:pt x="784" y="83"/>
                                </a:lnTo>
                                <a:lnTo>
                                  <a:pt x="775" y="90"/>
                                </a:lnTo>
                                <a:lnTo>
                                  <a:pt x="779" y="91"/>
                                </a:lnTo>
                                <a:lnTo>
                                  <a:pt x="783" y="93"/>
                                </a:lnTo>
                                <a:lnTo>
                                  <a:pt x="787" y="95"/>
                                </a:lnTo>
                                <a:lnTo>
                                  <a:pt x="793" y="87"/>
                                </a:lnTo>
                                <a:lnTo>
                                  <a:pt x="800" y="77"/>
                                </a:lnTo>
                                <a:lnTo>
                                  <a:pt x="807" y="64"/>
                                </a:lnTo>
                                <a:lnTo>
                                  <a:pt x="829" y="64"/>
                                </a:lnTo>
                                <a:lnTo>
                                  <a:pt x="824" y="59"/>
                                </a:lnTo>
                                <a:lnTo>
                                  <a:pt x="816" y="52"/>
                                </a:lnTo>
                                <a:lnTo>
                                  <a:pt x="816" y="46"/>
                                </a:lnTo>
                                <a:close/>
                                <a:moveTo>
                                  <a:pt x="829" y="64"/>
                                </a:moveTo>
                                <a:lnTo>
                                  <a:pt x="816" y="64"/>
                                </a:lnTo>
                                <a:lnTo>
                                  <a:pt x="821" y="68"/>
                                </a:lnTo>
                                <a:lnTo>
                                  <a:pt x="826" y="74"/>
                                </a:lnTo>
                                <a:lnTo>
                                  <a:pt x="831" y="83"/>
                                </a:lnTo>
                                <a:lnTo>
                                  <a:pt x="833" y="80"/>
                                </a:lnTo>
                                <a:lnTo>
                                  <a:pt x="835" y="78"/>
                                </a:lnTo>
                                <a:lnTo>
                                  <a:pt x="839" y="75"/>
                                </a:lnTo>
                                <a:lnTo>
                                  <a:pt x="831" y="67"/>
                                </a:lnTo>
                                <a:lnTo>
                                  <a:pt x="829" y="64"/>
                                </a:lnTo>
                                <a:close/>
                                <a:moveTo>
                                  <a:pt x="921" y="62"/>
                                </a:moveTo>
                                <a:lnTo>
                                  <a:pt x="914" y="62"/>
                                </a:lnTo>
                                <a:lnTo>
                                  <a:pt x="917" y="63"/>
                                </a:lnTo>
                                <a:lnTo>
                                  <a:pt x="921" y="63"/>
                                </a:lnTo>
                                <a:lnTo>
                                  <a:pt x="921" y="62"/>
                                </a:lnTo>
                                <a:close/>
                                <a:moveTo>
                                  <a:pt x="921" y="54"/>
                                </a:moveTo>
                                <a:lnTo>
                                  <a:pt x="917" y="55"/>
                                </a:lnTo>
                                <a:lnTo>
                                  <a:pt x="914" y="55"/>
                                </a:lnTo>
                                <a:lnTo>
                                  <a:pt x="921" y="55"/>
                                </a:lnTo>
                                <a:lnTo>
                                  <a:pt x="921" y="54"/>
                                </a:lnTo>
                                <a:close/>
                                <a:moveTo>
                                  <a:pt x="782" y="37"/>
                                </a:moveTo>
                                <a:lnTo>
                                  <a:pt x="782" y="46"/>
                                </a:lnTo>
                                <a:lnTo>
                                  <a:pt x="786" y="46"/>
                                </a:lnTo>
                                <a:lnTo>
                                  <a:pt x="789" y="45"/>
                                </a:lnTo>
                                <a:lnTo>
                                  <a:pt x="839" y="45"/>
                                </a:lnTo>
                                <a:lnTo>
                                  <a:pt x="839" y="38"/>
                                </a:lnTo>
                                <a:lnTo>
                                  <a:pt x="789" y="38"/>
                                </a:lnTo>
                                <a:lnTo>
                                  <a:pt x="786" y="38"/>
                                </a:lnTo>
                                <a:lnTo>
                                  <a:pt x="782" y="37"/>
                                </a:lnTo>
                                <a:close/>
                                <a:moveTo>
                                  <a:pt x="839" y="45"/>
                                </a:moveTo>
                                <a:lnTo>
                                  <a:pt x="832" y="45"/>
                                </a:lnTo>
                                <a:lnTo>
                                  <a:pt x="836" y="46"/>
                                </a:lnTo>
                                <a:lnTo>
                                  <a:pt x="839" y="46"/>
                                </a:lnTo>
                                <a:lnTo>
                                  <a:pt x="839" y="45"/>
                                </a:lnTo>
                                <a:close/>
                                <a:moveTo>
                                  <a:pt x="832" y="45"/>
                                </a:moveTo>
                                <a:lnTo>
                                  <a:pt x="789" y="45"/>
                                </a:lnTo>
                                <a:lnTo>
                                  <a:pt x="792" y="46"/>
                                </a:lnTo>
                                <a:lnTo>
                                  <a:pt x="830" y="46"/>
                                </a:lnTo>
                                <a:lnTo>
                                  <a:pt x="832" y="45"/>
                                </a:lnTo>
                                <a:close/>
                                <a:moveTo>
                                  <a:pt x="830" y="38"/>
                                </a:moveTo>
                                <a:lnTo>
                                  <a:pt x="792" y="38"/>
                                </a:lnTo>
                                <a:lnTo>
                                  <a:pt x="789" y="38"/>
                                </a:lnTo>
                                <a:lnTo>
                                  <a:pt x="833" y="38"/>
                                </a:lnTo>
                                <a:lnTo>
                                  <a:pt x="830" y="38"/>
                                </a:lnTo>
                                <a:close/>
                                <a:moveTo>
                                  <a:pt x="839" y="37"/>
                                </a:moveTo>
                                <a:lnTo>
                                  <a:pt x="836" y="38"/>
                                </a:lnTo>
                                <a:lnTo>
                                  <a:pt x="833" y="38"/>
                                </a:lnTo>
                                <a:lnTo>
                                  <a:pt x="839" y="38"/>
                                </a:lnTo>
                                <a:lnTo>
                                  <a:pt x="839" y="37"/>
                                </a:lnTo>
                                <a:close/>
                                <a:moveTo>
                                  <a:pt x="807" y="4"/>
                                </a:moveTo>
                                <a:lnTo>
                                  <a:pt x="807" y="8"/>
                                </a:lnTo>
                                <a:lnTo>
                                  <a:pt x="807" y="38"/>
                                </a:lnTo>
                                <a:lnTo>
                                  <a:pt x="816" y="38"/>
                                </a:lnTo>
                                <a:lnTo>
                                  <a:pt x="816" y="11"/>
                                </a:lnTo>
                                <a:lnTo>
                                  <a:pt x="817" y="8"/>
                                </a:lnTo>
                                <a:lnTo>
                                  <a:pt x="818" y="8"/>
                                </a:lnTo>
                                <a:lnTo>
                                  <a:pt x="819" y="7"/>
                                </a:lnTo>
                                <a:lnTo>
                                  <a:pt x="820" y="7"/>
                                </a:lnTo>
                                <a:lnTo>
                                  <a:pt x="820" y="6"/>
                                </a:lnTo>
                                <a:lnTo>
                                  <a:pt x="819" y="5"/>
                                </a:lnTo>
                                <a:lnTo>
                                  <a:pt x="818" y="5"/>
                                </a:lnTo>
                                <a:lnTo>
                                  <a:pt x="807" y="4"/>
                                </a:lnTo>
                                <a:close/>
                                <a:moveTo>
                                  <a:pt x="917" y="17"/>
                                </a:moveTo>
                                <a:lnTo>
                                  <a:pt x="913" y="17"/>
                                </a:lnTo>
                                <a:lnTo>
                                  <a:pt x="914" y="18"/>
                                </a:lnTo>
                                <a:lnTo>
                                  <a:pt x="915" y="18"/>
                                </a:lnTo>
                                <a:lnTo>
                                  <a:pt x="915" y="18"/>
                                </a:lnTo>
                                <a:lnTo>
                                  <a:pt x="916" y="18"/>
                                </a:lnTo>
                                <a:lnTo>
                                  <a:pt x="917" y="17"/>
                                </a:lnTo>
                                <a:close/>
                                <a:moveTo>
                                  <a:pt x="907" y="7"/>
                                </a:moveTo>
                                <a:lnTo>
                                  <a:pt x="897" y="11"/>
                                </a:lnTo>
                                <a:lnTo>
                                  <a:pt x="885" y="13"/>
                                </a:lnTo>
                                <a:lnTo>
                                  <a:pt x="872" y="15"/>
                                </a:lnTo>
                                <a:lnTo>
                                  <a:pt x="858" y="16"/>
                                </a:lnTo>
                                <a:lnTo>
                                  <a:pt x="916" y="16"/>
                                </a:lnTo>
                                <a:lnTo>
                                  <a:pt x="907" y="7"/>
                                </a:lnTo>
                                <a:close/>
                                <a:moveTo>
                                  <a:pt x="1023" y="123"/>
                                </a:moveTo>
                                <a:lnTo>
                                  <a:pt x="1025" y="127"/>
                                </a:lnTo>
                                <a:lnTo>
                                  <a:pt x="1027" y="132"/>
                                </a:lnTo>
                                <a:lnTo>
                                  <a:pt x="1028" y="136"/>
                                </a:lnTo>
                                <a:lnTo>
                                  <a:pt x="1042" y="135"/>
                                </a:lnTo>
                                <a:lnTo>
                                  <a:pt x="1051" y="133"/>
                                </a:lnTo>
                                <a:lnTo>
                                  <a:pt x="1054" y="131"/>
                                </a:lnTo>
                                <a:lnTo>
                                  <a:pt x="1058" y="128"/>
                                </a:lnTo>
                                <a:lnTo>
                                  <a:pt x="1060" y="124"/>
                                </a:lnTo>
                                <a:lnTo>
                                  <a:pt x="1034" y="124"/>
                                </a:lnTo>
                                <a:lnTo>
                                  <a:pt x="1029" y="124"/>
                                </a:lnTo>
                                <a:lnTo>
                                  <a:pt x="1023" y="123"/>
                                </a:lnTo>
                                <a:close/>
                                <a:moveTo>
                                  <a:pt x="946" y="29"/>
                                </a:moveTo>
                                <a:lnTo>
                                  <a:pt x="947" y="34"/>
                                </a:lnTo>
                                <a:lnTo>
                                  <a:pt x="947" y="128"/>
                                </a:lnTo>
                                <a:lnTo>
                                  <a:pt x="947" y="130"/>
                                </a:lnTo>
                                <a:lnTo>
                                  <a:pt x="946" y="134"/>
                                </a:lnTo>
                                <a:lnTo>
                                  <a:pt x="957" y="134"/>
                                </a:lnTo>
                                <a:lnTo>
                                  <a:pt x="956" y="129"/>
                                </a:lnTo>
                                <a:lnTo>
                                  <a:pt x="956" y="127"/>
                                </a:lnTo>
                                <a:lnTo>
                                  <a:pt x="956" y="38"/>
                                </a:lnTo>
                                <a:lnTo>
                                  <a:pt x="1060" y="38"/>
                                </a:lnTo>
                                <a:lnTo>
                                  <a:pt x="1060" y="34"/>
                                </a:lnTo>
                                <a:lnTo>
                                  <a:pt x="1061" y="30"/>
                                </a:lnTo>
                                <a:lnTo>
                                  <a:pt x="956" y="30"/>
                                </a:lnTo>
                                <a:lnTo>
                                  <a:pt x="951" y="30"/>
                                </a:lnTo>
                                <a:lnTo>
                                  <a:pt x="946" y="29"/>
                                </a:lnTo>
                                <a:close/>
                                <a:moveTo>
                                  <a:pt x="1060" y="38"/>
                                </a:moveTo>
                                <a:lnTo>
                                  <a:pt x="1051" y="38"/>
                                </a:lnTo>
                                <a:lnTo>
                                  <a:pt x="1051" y="119"/>
                                </a:lnTo>
                                <a:lnTo>
                                  <a:pt x="1049" y="122"/>
                                </a:lnTo>
                                <a:lnTo>
                                  <a:pt x="1046" y="123"/>
                                </a:lnTo>
                                <a:lnTo>
                                  <a:pt x="1045" y="123"/>
                                </a:lnTo>
                                <a:lnTo>
                                  <a:pt x="1042" y="124"/>
                                </a:lnTo>
                                <a:lnTo>
                                  <a:pt x="1060" y="124"/>
                                </a:lnTo>
                                <a:lnTo>
                                  <a:pt x="1060" y="123"/>
                                </a:lnTo>
                                <a:lnTo>
                                  <a:pt x="1060" y="38"/>
                                </a:lnTo>
                                <a:close/>
                                <a:moveTo>
                                  <a:pt x="1008" y="38"/>
                                </a:moveTo>
                                <a:lnTo>
                                  <a:pt x="998" y="38"/>
                                </a:lnTo>
                                <a:lnTo>
                                  <a:pt x="995" y="60"/>
                                </a:lnTo>
                                <a:lnTo>
                                  <a:pt x="988" y="77"/>
                                </a:lnTo>
                                <a:lnTo>
                                  <a:pt x="976" y="90"/>
                                </a:lnTo>
                                <a:lnTo>
                                  <a:pt x="961" y="99"/>
                                </a:lnTo>
                                <a:lnTo>
                                  <a:pt x="969" y="104"/>
                                </a:lnTo>
                                <a:lnTo>
                                  <a:pt x="972" y="107"/>
                                </a:lnTo>
                                <a:lnTo>
                                  <a:pt x="982" y="99"/>
                                </a:lnTo>
                                <a:lnTo>
                                  <a:pt x="991" y="89"/>
                                </a:lnTo>
                                <a:lnTo>
                                  <a:pt x="998" y="78"/>
                                </a:lnTo>
                                <a:lnTo>
                                  <a:pt x="1003" y="66"/>
                                </a:lnTo>
                                <a:lnTo>
                                  <a:pt x="1016" y="66"/>
                                </a:lnTo>
                                <a:lnTo>
                                  <a:pt x="1015" y="65"/>
                                </a:lnTo>
                                <a:lnTo>
                                  <a:pt x="1006" y="55"/>
                                </a:lnTo>
                                <a:lnTo>
                                  <a:pt x="1007" y="44"/>
                                </a:lnTo>
                                <a:lnTo>
                                  <a:pt x="1008" y="38"/>
                                </a:lnTo>
                                <a:close/>
                                <a:moveTo>
                                  <a:pt x="1016" y="66"/>
                                </a:moveTo>
                                <a:lnTo>
                                  <a:pt x="1003" y="66"/>
                                </a:lnTo>
                                <a:lnTo>
                                  <a:pt x="1011" y="76"/>
                                </a:lnTo>
                                <a:lnTo>
                                  <a:pt x="1019" y="85"/>
                                </a:lnTo>
                                <a:lnTo>
                                  <a:pt x="1025" y="94"/>
                                </a:lnTo>
                                <a:lnTo>
                                  <a:pt x="1031" y="103"/>
                                </a:lnTo>
                                <a:lnTo>
                                  <a:pt x="1041" y="95"/>
                                </a:lnTo>
                                <a:lnTo>
                                  <a:pt x="1033" y="85"/>
                                </a:lnTo>
                                <a:lnTo>
                                  <a:pt x="1024" y="75"/>
                                </a:lnTo>
                                <a:lnTo>
                                  <a:pt x="1016" y="66"/>
                                </a:lnTo>
                                <a:close/>
                                <a:moveTo>
                                  <a:pt x="998" y="4"/>
                                </a:moveTo>
                                <a:lnTo>
                                  <a:pt x="998" y="10"/>
                                </a:lnTo>
                                <a:lnTo>
                                  <a:pt x="999" y="17"/>
                                </a:lnTo>
                                <a:lnTo>
                                  <a:pt x="999" y="30"/>
                                </a:lnTo>
                                <a:lnTo>
                                  <a:pt x="1008" y="30"/>
                                </a:lnTo>
                                <a:lnTo>
                                  <a:pt x="1008" y="13"/>
                                </a:lnTo>
                                <a:lnTo>
                                  <a:pt x="1009" y="10"/>
                                </a:lnTo>
                                <a:lnTo>
                                  <a:pt x="1011" y="8"/>
                                </a:lnTo>
                                <a:lnTo>
                                  <a:pt x="1012" y="7"/>
                                </a:lnTo>
                                <a:lnTo>
                                  <a:pt x="1013" y="6"/>
                                </a:lnTo>
                                <a:lnTo>
                                  <a:pt x="1013" y="5"/>
                                </a:lnTo>
                                <a:lnTo>
                                  <a:pt x="1012" y="5"/>
                                </a:lnTo>
                                <a:lnTo>
                                  <a:pt x="998" y="4"/>
                                </a:lnTo>
                                <a:close/>
                                <a:moveTo>
                                  <a:pt x="1061" y="29"/>
                                </a:moveTo>
                                <a:lnTo>
                                  <a:pt x="1056" y="30"/>
                                </a:lnTo>
                                <a:lnTo>
                                  <a:pt x="1051" y="30"/>
                                </a:lnTo>
                                <a:lnTo>
                                  <a:pt x="1061" y="30"/>
                                </a:lnTo>
                                <a:lnTo>
                                  <a:pt x="1061" y="29"/>
                                </a:lnTo>
                                <a:close/>
                              </a:path>
                            </a:pathLst>
                          </a:custGeom>
                          <a:solidFill>
                            <a:srgbClr val="CDCDCD">
                              <a:alpha val="49803"/>
                            </a:srgbClr>
                          </a:solidFill>
                          <a:ln>
                            <a:noFill/>
                          </a:ln>
                        </wps:spPr>
                        <wps:bodyPr upright="1"/>
                      </wps:wsp>
                      <wps:wsp>
                        <wps:cNvPr id="20" name="任意多边形 23"/>
                        <wps:cNvSpPr/>
                        <wps:spPr>
                          <a:xfrm>
                            <a:off x="6546" y="2817"/>
                            <a:ext cx="607" cy="138"/>
                          </a:xfrm>
                          <a:custGeom>
                            <a:avLst/>
                            <a:gdLst/>
                            <a:ahLst/>
                            <a:cxnLst/>
                            <a:pathLst>
                              <a:path w="607" h="138">
                                <a:moveTo>
                                  <a:pt x="34" y="87"/>
                                </a:moveTo>
                                <a:lnTo>
                                  <a:pt x="34" y="87"/>
                                </a:lnTo>
                                <a:lnTo>
                                  <a:pt x="35" y="93"/>
                                </a:lnTo>
                                <a:lnTo>
                                  <a:pt x="35" y="129"/>
                                </a:lnTo>
                                <a:lnTo>
                                  <a:pt x="35" y="132"/>
                                </a:lnTo>
                                <a:lnTo>
                                  <a:pt x="34" y="137"/>
                                </a:lnTo>
                                <a:lnTo>
                                  <a:pt x="45" y="137"/>
                                </a:lnTo>
                                <a:lnTo>
                                  <a:pt x="44" y="134"/>
                                </a:lnTo>
                                <a:lnTo>
                                  <a:pt x="44" y="132"/>
                                </a:lnTo>
                                <a:lnTo>
                                  <a:pt x="44" y="126"/>
                                </a:lnTo>
                                <a:lnTo>
                                  <a:pt x="112" y="126"/>
                                </a:lnTo>
                                <a:lnTo>
                                  <a:pt x="112" y="119"/>
                                </a:lnTo>
                                <a:lnTo>
                                  <a:pt x="44" y="119"/>
                                </a:lnTo>
                                <a:lnTo>
                                  <a:pt x="44" y="95"/>
                                </a:lnTo>
                                <a:lnTo>
                                  <a:pt x="112" y="95"/>
                                </a:lnTo>
                                <a:lnTo>
                                  <a:pt x="112" y="92"/>
                                </a:lnTo>
                                <a:lnTo>
                                  <a:pt x="113" y="88"/>
                                </a:lnTo>
                                <a:lnTo>
                                  <a:pt x="40" y="88"/>
                                </a:lnTo>
                                <a:lnTo>
                                  <a:pt x="37" y="87"/>
                                </a:lnTo>
                                <a:lnTo>
                                  <a:pt x="34" y="87"/>
                                </a:lnTo>
                                <a:close/>
                                <a:moveTo>
                                  <a:pt x="112" y="126"/>
                                </a:moveTo>
                                <a:lnTo>
                                  <a:pt x="103" y="126"/>
                                </a:lnTo>
                                <a:lnTo>
                                  <a:pt x="103" y="131"/>
                                </a:lnTo>
                                <a:lnTo>
                                  <a:pt x="103" y="132"/>
                                </a:lnTo>
                                <a:lnTo>
                                  <a:pt x="102" y="136"/>
                                </a:lnTo>
                                <a:lnTo>
                                  <a:pt x="113" y="136"/>
                                </a:lnTo>
                                <a:lnTo>
                                  <a:pt x="112" y="131"/>
                                </a:lnTo>
                                <a:lnTo>
                                  <a:pt x="112" y="126"/>
                                </a:lnTo>
                                <a:close/>
                                <a:moveTo>
                                  <a:pt x="112" y="95"/>
                                </a:moveTo>
                                <a:lnTo>
                                  <a:pt x="103" y="95"/>
                                </a:lnTo>
                                <a:lnTo>
                                  <a:pt x="103" y="119"/>
                                </a:lnTo>
                                <a:lnTo>
                                  <a:pt x="112" y="119"/>
                                </a:lnTo>
                                <a:lnTo>
                                  <a:pt x="112" y="95"/>
                                </a:lnTo>
                                <a:close/>
                                <a:moveTo>
                                  <a:pt x="70" y="45"/>
                                </a:moveTo>
                                <a:lnTo>
                                  <a:pt x="56" y="61"/>
                                </a:lnTo>
                                <a:lnTo>
                                  <a:pt x="40" y="74"/>
                                </a:lnTo>
                                <a:lnTo>
                                  <a:pt x="21" y="83"/>
                                </a:lnTo>
                                <a:lnTo>
                                  <a:pt x="0" y="89"/>
                                </a:lnTo>
                                <a:lnTo>
                                  <a:pt x="3" y="91"/>
                                </a:lnTo>
                                <a:lnTo>
                                  <a:pt x="6" y="94"/>
                                </a:lnTo>
                                <a:lnTo>
                                  <a:pt x="8" y="98"/>
                                </a:lnTo>
                                <a:lnTo>
                                  <a:pt x="25" y="91"/>
                                </a:lnTo>
                                <a:lnTo>
                                  <a:pt x="42" y="82"/>
                                </a:lnTo>
                                <a:lnTo>
                                  <a:pt x="57" y="72"/>
                                </a:lnTo>
                                <a:lnTo>
                                  <a:pt x="71" y="60"/>
                                </a:lnTo>
                                <a:lnTo>
                                  <a:pt x="84" y="60"/>
                                </a:lnTo>
                                <a:lnTo>
                                  <a:pt x="76" y="54"/>
                                </a:lnTo>
                                <a:lnTo>
                                  <a:pt x="78" y="53"/>
                                </a:lnTo>
                                <a:lnTo>
                                  <a:pt x="79" y="52"/>
                                </a:lnTo>
                                <a:lnTo>
                                  <a:pt x="82" y="51"/>
                                </a:lnTo>
                                <a:lnTo>
                                  <a:pt x="83" y="51"/>
                                </a:lnTo>
                                <a:lnTo>
                                  <a:pt x="83" y="50"/>
                                </a:lnTo>
                                <a:lnTo>
                                  <a:pt x="81" y="49"/>
                                </a:lnTo>
                                <a:lnTo>
                                  <a:pt x="70" y="45"/>
                                </a:lnTo>
                                <a:close/>
                                <a:moveTo>
                                  <a:pt x="84" y="60"/>
                                </a:moveTo>
                                <a:lnTo>
                                  <a:pt x="71" y="60"/>
                                </a:lnTo>
                                <a:lnTo>
                                  <a:pt x="84" y="70"/>
                                </a:lnTo>
                                <a:lnTo>
                                  <a:pt x="99" y="79"/>
                                </a:lnTo>
                                <a:lnTo>
                                  <a:pt x="117" y="87"/>
                                </a:lnTo>
                                <a:lnTo>
                                  <a:pt x="138" y="94"/>
                                </a:lnTo>
                                <a:lnTo>
                                  <a:pt x="139" y="91"/>
                                </a:lnTo>
                                <a:lnTo>
                                  <a:pt x="142" y="87"/>
                                </a:lnTo>
                                <a:lnTo>
                                  <a:pt x="146" y="84"/>
                                </a:lnTo>
                                <a:lnTo>
                                  <a:pt x="126" y="80"/>
                                </a:lnTo>
                                <a:lnTo>
                                  <a:pt x="108" y="74"/>
                                </a:lnTo>
                                <a:lnTo>
                                  <a:pt x="91" y="65"/>
                                </a:lnTo>
                                <a:lnTo>
                                  <a:pt x="84" y="60"/>
                                </a:lnTo>
                                <a:close/>
                                <a:moveTo>
                                  <a:pt x="113" y="87"/>
                                </a:moveTo>
                                <a:lnTo>
                                  <a:pt x="108" y="87"/>
                                </a:lnTo>
                                <a:lnTo>
                                  <a:pt x="103" y="88"/>
                                </a:lnTo>
                                <a:lnTo>
                                  <a:pt x="113" y="88"/>
                                </a:lnTo>
                                <a:lnTo>
                                  <a:pt x="113" y="87"/>
                                </a:lnTo>
                                <a:close/>
                                <a:moveTo>
                                  <a:pt x="51" y="31"/>
                                </a:moveTo>
                                <a:lnTo>
                                  <a:pt x="42" y="44"/>
                                </a:lnTo>
                                <a:lnTo>
                                  <a:pt x="32" y="52"/>
                                </a:lnTo>
                                <a:lnTo>
                                  <a:pt x="21" y="57"/>
                                </a:lnTo>
                                <a:lnTo>
                                  <a:pt x="24" y="58"/>
                                </a:lnTo>
                                <a:lnTo>
                                  <a:pt x="31" y="63"/>
                                </a:lnTo>
                                <a:lnTo>
                                  <a:pt x="38" y="57"/>
                                </a:lnTo>
                                <a:lnTo>
                                  <a:pt x="46" y="50"/>
                                </a:lnTo>
                                <a:lnTo>
                                  <a:pt x="54" y="42"/>
                                </a:lnTo>
                                <a:lnTo>
                                  <a:pt x="56" y="41"/>
                                </a:lnTo>
                                <a:lnTo>
                                  <a:pt x="58" y="40"/>
                                </a:lnTo>
                                <a:lnTo>
                                  <a:pt x="60" y="39"/>
                                </a:lnTo>
                                <a:lnTo>
                                  <a:pt x="61" y="39"/>
                                </a:lnTo>
                                <a:lnTo>
                                  <a:pt x="62" y="39"/>
                                </a:lnTo>
                                <a:lnTo>
                                  <a:pt x="62" y="38"/>
                                </a:lnTo>
                                <a:lnTo>
                                  <a:pt x="51" y="31"/>
                                </a:lnTo>
                                <a:close/>
                                <a:moveTo>
                                  <a:pt x="89" y="32"/>
                                </a:moveTo>
                                <a:lnTo>
                                  <a:pt x="83" y="38"/>
                                </a:lnTo>
                                <a:lnTo>
                                  <a:pt x="95" y="46"/>
                                </a:lnTo>
                                <a:lnTo>
                                  <a:pt x="105" y="53"/>
                                </a:lnTo>
                                <a:lnTo>
                                  <a:pt x="114" y="62"/>
                                </a:lnTo>
                                <a:lnTo>
                                  <a:pt x="121" y="56"/>
                                </a:lnTo>
                                <a:lnTo>
                                  <a:pt x="112" y="48"/>
                                </a:lnTo>
                                <a:lnTo>
                                  <a:pt x="102" y="40"/>
                                </a:lnTo>
                                <a:lnTo>
                                  <a:pt x="89" y="32"/>
                                </a:lnTo>
                                <a:close/>
                                <a:moveTo>
                                  <a:pt x="12" y="19"/>
                                </a:moveTo>
                                <a:lnTo>
                                  <a:pt x="12" y="23"/>
                                </a:lnTo>
                                <a:lnTo>
                                  <a:pt x="13" y="41"/>
                                </a:lnTo>
                                <a:lnTo>
                                  <a:pt x="12" y="43"/>
                                </a:lnTo>
                                <a:lnTo>
                                  <a:pt x="12" y="48"/>
                                </a:lnTo>
                                <a:lnTo>
                                  <a:pt x="22" y="48"/>
                                </a:lnTo>
                                <a:lnTo>
                                  <a:pt x="22" y="44"/>
                                </a:lnTo>
                                <a:lnTo>
                                  <a:pt x="21" y="41"/>
                                </a:lnTo>
                                <a:lnTo>
                                  <a:pt x="21" y="27"/>
                                </a:lnTo>
                                <a:lnTo>
                                  <a:pt x="131" y="27"/>
                                </a:lnTo>
                                <a:lnTo>
                                  <a:pt x="131" y="27"/>
                                </a:lnTo>
                                <a:lnTo>
                                  <a:pt x="131" y="23"/>
                                </a:lnTo>
                                <a:lnTo>
                                  <a:pt x="132" y="20"/>
                                </a:lnTo>
                                <a:lnTo>
                                  <a:pt x="22" y="20"/>
                                </a:lnTo>
                                <a:lnTo>
                                  <a:pt x="17" y="20"/>
                                </a:lnTo>
                                <a:lnTo>
                                  <a:pt x="12" y="19"/>
                                </a:lnTo>
                                <a:close/>
                                <a:moveTo>
                                  <a:pt x="131" y="27"/>
                                </a:moveTo>
                                <a:lnTo>
                                  <a:pt x="122" y="27"/>
                                </a:lnTo>
                                <a:lnTo>
                                  <a:pt x="122" y="41"/>
                                </a:lnTo>
                                <a:lnTo>
                                  <a:pt x="122" y="42"/>
                                </a:lnTo>
                                <a:lnTo>
                                  <a:pt x="122" y="44"/>
                                </a:lnTo>
                                <a:lnTo>
                                  <a:pt x="121" y="46"/>
                                </a:lnTo>
                                <a:lnTo>
                                  <a:pt x="132" y="46"/>
                                </a:lnTo>
                                <a:lnTo>
                                  <a:pt x="131" y="42"/>
                                </a:lnTo>
                                <a:lnTo>
                                  <a:pt x="131" y="40"/>
                                </a:lnTo>
                                <a:lnTo>
                                  <a:pt x="131" y="27"/>
                                </a:lnTo>
                                <a:close/>
                                <a:moveTo>
                                  <a:pt x="65" y="1"/>
                                </a:moveTo>
                                <a:lnTo>
                                  <a:pt x="64" y="3"/>
                                </a:lnTo>
                                <a:lnTo>
                                  <a:pt x="62" y="6"/>
                                </a:lnTo>
                                <a:lnTo>
                                  <a:pt x="60" y="8"/>
                                </a:lnTo>
                                <a:lnTo>
                                  <a:pt x="66" y="12"/>
                                </a:lnTo>
                                <a:lnTo>
                                  <a:pt x="72" y="16"/>
                                </a:lnTo>
                                <a:lnTo>
                                  <a:pt x="78" y="20"/>
                                </a:lnTo>
                                <a:lnTo>
                                  <a:pt x="81" y="20"/>
                                </a:lnTo>
                                <a:lnTo>
                                  <a:pt x="82" y="18"/>
                                </a:lnTo>
                                <a:lnTo>
                                  <a:pt x="84" y="16"/>
                                </a:lnTo>
                                <a:lnTo>
                                  <a:pt x="86" y="14"/>
                                </a:lnTo>
                                <a:lnTo>
                                  <a:pt x="76" y="7"/>
                                </a:lnTo>
                                <a:lnTo>
                                  <a:pt x="65" y="1"/>
                                </a:lnTo>
                                <a:close/>
                                <a:moveTo>
                                  <a:pt x="132" y="19"/>
                                </a:moveTo>
                                <a:lnTo>
                                  <a:pt x="127" y="20"/>
                                </a:lnTo>
                                <a:lnTo>
                                  <a:pt x="122" y="20"/>
                                </a:lnTo>
                                <a:lnTo>
                                  <a:pt x="132" y="20"/>
                                </a:lnTo>
                                <a:lnTo>
                                  <a:pt x="132" y="19"/>
                                </a:lnTo>
                                <a:close/>
                                <a:moveTo>
                                  <a:pt x="218" y="62"/>
                                </a:moveTo>
                                <a:lnTo>
                                  <a:pt x="207" y="62"/>
                                </a:lnTo>
                                <a:lnTo>
                                  <a:pt x="212" y="71"/>
                                </a:lnTo>
                                <a:lnTo>
                                  <a:pt x="218" y="81"/>
                                </a:lnTo>
                                <a:lnTo>
                                  <a:pt x="225" y="90"/>
                                </a:lnTo>
                                <a:lnTo>
                                  <a:pt x="234" y="99"/>
                                </a:lnTo>
                                <a:lnTo>
                                  <a:pt x="219" y="109"/>
                                </a:lnTo>
                                <a:lnTo>
                                  <a:pt x="205" y="117"/>
                                </a:lnTo>
                                <a:lnTo>
                                  <a:pt x="190" y="121"/>
                                </a:lnTo>
                                <a:lnTo>
                                  <a:pt x="175" y="123"/>
                                </a:lnTo>
                                <a:lnTo>
                                  <a:pt x="178" y="126"/>
                                </a:lnTo>
                                <a:lnTo>
                                  <a:pt x="181" y="130"/>
                                </a:lnTo>
                                <a:lnTo>
                                  <a:pt x="183" y="134"/>
                                </a:lnTo>
                                <a:lnTo>
                                  <a:pt x="202" y="127"/>
                                </a:lnTo>
                                <a:lnTo>
                                  <a:pt x="218" y="120"/>
                                </a:lnTo>
                                <a:lnTo>
                                  <a:pt x="231" y="113"/>
                                </a:lnTo>
                                <a:lnTo>
                                  <a:pt x="241" y="106"/>
                                </a:lnTo>
                                <a:lnTo>
                                  <a:pt x="257" y="106"/>
                                </a:lnTo>
                                <a:lnTo>
                                  <a:pt x="248" y="99"/>
                                </a:lnTo>
                                <a:lnTo>
                                  <a:pt x="252" y="93"/>
                                </a:lnTo>
                                <a:lnTo>
                                  <a:pt x="241" y="93"/>
                                </a:lnTo>
                                <a:lnTo>
                                  <a:pt x="230" y="81"/>
                                </a:lnTo>
                                <a:lnTo>
                                  <a:pt x="221" y="68"/>
                                </a:lnTo>
                                <a:lnTo>
                                  <a:pt x="218" y="62"/>
                                </a:lnTo>
                                <a:close/>
                                <a:moveTo>
                                  <a:pt x="257" y="106"/>
                                </a:moveTo>
                                <a:lnTo>
                                  <a:pt x="241" y="106"/>
                                </a:lnTo>
                                <a:lnTo>
                                  <a:pt x="250" y="112"/>
                                </a:lnTo>
                                <a:lnTo>
                                  <a:pt x="262" y="119"/>
                                </a:lnTo>
                                <a:lnTo>
                                  <a:pt x="276" y="126"/>
                                </a:lnTo>
                                <a:lnTo>
                                  <a:pt x="291" y="132"/>
                                </a:lnTo>
                                <a:lnTo>
                                  <a:pt x="293" y="128"/>
                                </a:lnTo>
                                <a:lnTo>
                                  <a:pt x="296" y="124"/>
                                </a:lnTo>
                                <a:lnTo>
                                  <a:pt x="300" y="122"/>
                                </a:lnTo>
                                <a:lnTo>
                                  <a:pt x="286" y="119"/>
                                </a:lnTo>
                                <a:lnTo>
                                  <a:pt x="273" y="114"/>
                                </a:lnTo>
                                <a:lnTo>
                                  <a:pt x="260" y="107"/>
                                </a:lnTo>
                                <a:lnTo>
                                  <a:pt x="257" y="106"/>
                                </a:lnTo>
                                <a:close/>
                                <a:moveTo>
                                  <a:pt x="212" y="19"/>
                                </a:moveTo>
                                <a:lnTo>
                                  <a:pt x="203" y="19"/>
                                </a:lnTo>
                                <a:lnTo>
                                  <a:pt x="199" y="53"/>
                                </a:lnTo>
                                <a:lnTo>
                                  <a:pt x="190" y="81"/>
                                </a:lnTo>
                                <a:lnTo>
                                  <a:pt x="175" y="101"/>
                                </a:lnTo>
                                <a:lnTo>
                                  <a:pt x="155" y="113"/>
                                </a:lnTo>
                                <a:lnTo>
                                  <a:pt x="159" y="115"/>
                                </a:lnTo>
                                <a:lnTo>
                                  <a:pt x="162" y="118"/>
                                </a:lnTo>
                                <a:lnTo>
                                  <a:pt x="165" y="121"/>
                                </a:lnTo>
                                <a:lnTo>
                                  <a:pt x="181" y="108"/>
                                </a:lnTo>
                                <a:lnTo>
                                  <a:pt x="193" y="94"/>
                                </a:lnTo>
                                <a:lnTo>
                                  <a:pt x="202" y="78"/>
                                </a:lnTo>
                                <a:lnTo>
                                  <a:pt x="207" y="62"/>
                                </a:lnTo>
                                <a:lnTo>
                                  <a:pt x="218" y="62"/>
                                </a:lnTo>
                                <a:lnTo>
                                  <a:pt x="214" y="55"/>
                                </a:lnTo>
                                <a:lnTo>
                                  <a:pt x="211" y="41"/>
                                </a:lnTo>
                                <a:lnTo>
                                  <a:pt x="211" y="33"/>
                                </a:lnTo>
                                <a:lnTo>
                                  <a:pt x="212" y="27"/>
                                </a:lnTo>
                                <a:lnTo>
                                  <a:pt x="212" y="19"/>
                                </a:lnTo>
                                <a:close/>
                                <a:moveTo>
                                  <a:pt x="274" y="60"/>
                                </a:moveTo>
                                <a:lnTo>
                                  <a:pt x="263" y="60"/>
                                </a:lnTo>
                                <a:lnTo>
                                  <a:pt x="258" y="69"/>
                                </a:lnTo>
                                <a:lnTo>
                                  <a:pt x="253" y="78"/>
                                </a:lnTo>
                                <a:lnTo>
                                  <a:pt x="247" y="86"/>
                                </a:lnTo>
                                <a:lnTo>
                                  <a:pt x="241" y="93"/>
                                </a:lnTo>
                                <a:lnTo>
                                  <a:pt x="252" y="93"/>
                                </a:lnTo>
                                <a:lnTo>
                                  <a:pt x="257" y="88"/>
                                </a:lnTo>
                                <a:lnTo>
                                  <a:pt x="265" y="76"/>
                                </a:lnTo>
                                <a:lnTo>
                                  <a:pt x="272" y="64"/>
                                </a:lnTo>
                                <a:lnTo>
                                  <a:pt x="274" y="60"/>
                                </a:lnTo>
                                <a:close/>
                                <a:moveTo>
                                  <a:pt x="267" y="18"/>
                                </a:moveTo>
                                <a:lnTo>
                                  <a:pt x="181" y="18"/>
                                </a:lnTo>
                                <a:lnTo>
                                  <a:pt x="185" y="19"/>
                                </a:lnTo>
                                <a:lnTo>
                                  <a:pt x="256" y="19"/>
                                </a:lnTo>
                                <a:lnTo>
                                  <a:pt x="250" y="28"/>
                                </a:lnTo>
                                <a:lnTo>
                                  <a:pt x="243" y="38"/>
                                </a:lnTo>
                                <a:lnTo>
                                  <a:pt x="235" y="49"/>
                                </a:lnTo>
                                <a:lnTo>
                                  <a:pt x="226" y="61"/>
                                </a:lnTo>
                                <a:lnTo>
                                  <a:pt x="231" y="60"/>
                                </a:lnTo>
                                <a:lnTo>
                                  <a:pt x="236" y="60"/>
                                </a:lnTo>
                                <a:lnTo>
                                  <a:pt x="274" y="60"/>
                                </a:lnTo>
                                <a:lnTo>
                                  <a:pt x="277" y="52"/>
                                </a:lnTo>
                                <a:lnTo>
                                  <a:pt x="243" y="52"/>
                                </a:lnTo>
                                <a:lnTo>
                                  <a:pt x="250" y="43"/>
                                </a:lnTo>
                                <a:lnTo>
                                  <a:pt x="257" y="33"/>
                                </a:lnTo>
                                <a:lnTo>
                                  <a:pt x="265" y="22"/>
                                </a:lnTo>
                                <a:lnTo>
                                  <a:pt x="267" y="18"/>
                                </a:lnTo>
                                <a:close/>
                                <a:moveTo>
                                  <a:pt x="278" y="51"/>
                                </a:moveTo>
                                <a:lnTo>
                                  <a:pt x="272" y="52"/>
                                </a:lnTo>
                                <a:lnTo>
                                  <a:pt x="268" y="52"/>
                                </a:lnTo>
                                <a:lnTo>
                                  <a:pt x="277" y="52"/>
                                </a:lnTo>
                                <a:lnTo>
                                  <a:pt x="278" y="51"/>
                                </a:lnTo>
                                <a:close/>
                                <a:moveTo>
                                  <a:pt x="172" y="10"/>
                                </a:moveTo>
                                <a:lnTo>
                                  <a:pt x="172" y="19"/>
                                </a:lnTo>
                                <a:lnTo>
                                  <a:pt x="177" y="19"/>
                                </a:lnTo>
                                <a:lnTo>
                                  <a:pt x="181" y="18"/>
                                </a:lnTo>
                                <a:lnTo>
                                  <a:pt x="267" y="18"/>
                                </a:lnTo>
                                <a:lnTo>
                                  <a:pt x="272" y="11"/>
                                </a:lnTo>
                                <a:lnTo>
                                  <a:pt x="181" y="11"/>
                                </a:lnTo>
                                <a:lnTo>
                                  <a:pt x="177" y="11"/>
                                </a:lnTo>
                                <a:lnTo>
                                  <a:pt x="172" y="10"/>
                                </a:lnTo>
                                <a:close/>
                                <a:moveTo>
                                  <a:pt x="259" y="11"/>
                                </a:moveTo>
                                <a:lnTo>
                                  <a:pt x="185" y="11"/>
                                </a:lnTo>
                                <a:lnTo>
                                  <a:pt x="181" y="11"/>
                                </a:lnTo>
                                <a:lnTo>
                                  <a:pt x="263" y="11"/>
                                </a:lnTo>
                                <a:lnTo>
                                  <a:pt x="259" y="11"/>
                                </a:lnTo>
                                <a:close/>
                                <a:moveTo>
                                  <a:pt x="272" y="10"/>
                                </a:moveTo>
                                <a:lnTo>
                                  <a:pt x="267" y="11"/>
                                </a:lnTo>
                                <a:lnTo>
                                  <a:pt x="263" y="11"/>
                                </a:lnTo>
                                <a:lnTo>
                                  <a:pt x="272" y="11"/>
                                </a:lnTo>
                                <a:lnTo>
                                  <a:pt x="272" y="10"/>
                                </a:lnTo>
                                <a:close/>
                                <a:moveTo>
                                  <a:pt x="372" y="35"/>
                                </a:moveTo>
                                <a:lnTo>
                                  <a:pt x="363" y="35"/>
                                </a:lnTo>
                                <a:lnTo>
                                  <a:pt x="363" y="43"/>
                                </a:lnTo>
                                <a:lnTo>
                                  <a:pt x="362" y="59"/>
                                </a:lnTo>
                                <a:lnTo>
                                  <a:pt x="361" y="73"/>
                                </a:lnTo>
                                <a:lnTo>
                                  <a:pt x="358" y="85"/>
                                </a:lnTo>
                                <a:lnTo>
                                  <a:pt x="354" y="94"/>
                                </a:lnTo>
                                <a:lnTo>
                                  <a:pt x="348" y="103"/>
                                </a:lnTo>
                                <a:lnTo>
                                  <a:pt x="339" y="112"/>
                                </a:lnTo>
                                <a:lnTo>
                                  <a:pt x="328" y="119"/>
                                </a:lnTo>
                                <a:lnTo>
                                  <a:pt x="315" y="125"/>
                                </a:lnTo>
                                <a:lnTo>
                                  <a:pt x="319" y="128"/>
                                </a:lnTo>
                                <a:lnTo>
                                  <a:pt x="323" y="130"/>
                                </a:lnTo>
                                <a:lnTo>
                                  <a:pt x="325" y="133"/>
                                </a:lnTo>
                                <a:lnTo>
                                  <a:pt x="345" y="120"/>
                                </a:lnTo>
                                <a:lnTo>
                                  <a:pt x="359" y="104"/>
                                </a:lnTo>
                                <a:lnTo>
                                  <a:pt x="368" y="85"/>
                                </a:lnTo>
                                <a:lnTo>
                                  <a:pt x="372" y="63"/>
                                </a:lnTo>
                                <a:lnTo>
                                  <a:pt x="430" y="63"/>
                                </a:lnTo>
                                <a:lnTo>
                                  <a:pt x="430" y="61"/>
                                </a:lnTo>
                                <a:lnTo>
                                  <a:pt x="430" y="56"/>
                                </a:lnTo>
                                <a:lnTo>
                                  <a:pt x="430" y="56"/>
                                </a:lnTo>
                                <a:lnTo>
                                  <a:pt x="372" y="56"/>
                                </a:lnTo>
                                <a:lnTo>
                                  <a:pt x="373" y="43"/>
                                </a:lnTo>
                                <a:lnTo>
                                  <a:pt x="372" y="35"/>
                                </a:lnTo>
                                <a:close/>
                                <a:moveTo>
                                  <a:pt x="392" y="119"/>
                                </a:moveTo>
                                <a:lnTo>
                                  <a:pt x="394" y="123"/>
                                </a:lnTo>
                                <a:lnTo>
                                  <a:pt x="395" y="127"/>
                                </a:lnTo>
                                <a:lnTo>
                                  <a:pt x="396" y="131"/>
                                </a:lnTo>
                                <a:lnTo>
                                  <a:pt x="413" y="130"/>
                                </a:lnTo>
                                <a:lnTo>
                                  <a:pt x="422" y="127"/>
                                </a:lnTo>
                                <a:lnTo>
                                  <a:pt x="423" y="122"/>
                                </a:lnTo>
                                <a:lnTo>
                                  <a:pt x="424" y="120"/>
                                </a:lnTo>
                                <a:lnTo>
                                  <a:pt x="399" y="120"/>
                                </a:lnTo>
                                <a:lnTo>
                                  <a:pt x="395" y="120"/>
                                </a:lnTo>
                                <a:lnTo>
                                  <a:pt x="392" y="119"/>
                                </a:lnTo>
                                <a:close/>
                                <a:moveTo>
                                  <a:pt x="430" y="63"/>
                                </a:moveTo>
                                <a:lnTo>
                                  <a:pt x="420" y="63"/>
                                </a:lnTo>
                                <a:lnTo>
                                  <a:pt x="419" y="87"/>
                                </a:lnTo>
                                <a:lnTo>
                                  <a:pt x="417" y="104"/>
                                </a:lnTo>
                                <a:lnTo>
                                  <a:pt x="416" y="114"/>
                                </a:lnTo>
                                <a:lnTo>
                                  <a:pt x="414" y="117"/>
                                </a:lnTo>
                                <a:lnTo>
                                  <a:pt x="412" y="119"/>
                                </a:lnTo>
                                <a:lnTo>
                                  <a:pt x="408" y="120"/>
                                </a:lnTo>
                                <a:lnTo>
                                  <a:pt x="424" y="120"/>
                                </a:lnTo>
                                <a:lnTo>
                                  <a:pt x="425" y="119"/>
                                </a:lnTo>
                                <a:lnTo>
                                  <a:pt x="426" y="110"/>
                                </a:lnTo>
                                <a:lnTo>
                                  <a:pt x="428" y="93"/>
                                </a:lnTo>
                                <a:lnTo>
                                  <a:pt x="430" y="69"/>
                                </a:lnTo>
                                <a:lnTo>
                                  <a:pt x="430" y="65"/>
                                </a:lnTo>
                                <a:lnTo>
                                  <a:pt x="430" y="63"/>
                                </a:lnTo>
                                <a:close/>
                                <a:moveTo>
                                  <a:pt x="430" y="55"/>
                                </a:moveTo>
                                <a:lnTo>
                                  <a:pt x="425" y="56"/>
                                </a:lnTo>
                                <a:lnTo>
                                  <a:pt x="420" y="56"/>
                                </a:lnTo>
                                <a:lnTo>
                                  <a:pt x="430" y="56"/>
                                </a:lnTo>
                                <a:lnTo>
                                  <a:pt x="430" y="55"/>
                                </a:lnTo>
                                <a:close/>
                                <a:moveTo>
                                  <a:pt x="317" y="27"/>
                                </a:moveTo>
                                <a:lnTo>
                                  <a:pt x="317" y="36"/>
                                </a:lnTo>
                                <a:lnTo>
                                  <a:pt x="322" y="36"/>
                                </a:lnTo>
                                <a:lnTo>
                                  <a:pt x="327" y="35"/>
                                </a:lnTo>
                                <a:lnTo>
                                  <a:pt x="450" y="35"/>
                                </a:lnTo>
                                <a:lnTo>
                                  <a:pt x="450" y="28"/>
                                </a:lnTo>
                                <a:lnTo>
                                  <a:pt x="327" y="28"/>
                                </a:lnTo>
                                <a:lnTo>
                                  <a:pt x="322" y="28"/>
                                </a:lnTo>
                                <a:lnTo>
                                  <a:pt x="317" y="27"/>
                                </a:lnTo>
                                <a:close/>
                                <a:moveTo>
                                  <a:pt x="450" y="35"/>
                                </a:moveTo>
                                <a:lnTo>
                                  <a:pt x="438" y="35"/>
                                </a:lnTo>
                                <a:lnTo>
                                  <a:pt x="444" y="36"/>
                                </a:lnTo>
                                <a:lnTo>
                                  <a:pt x="450" y="36"/>
                                </a:lnTo>
                                <a:lnTo>
                                  <a:pt x="450" y="35"/>
                                </a:lnTo>
                                <a:close/>
                                <a:moveTo>
                                  <a:pt x="450" y="27"/>
                                </a:moveTo>
                                <a:lnTo>
                                  <a:pt x="444" y="28"/>
                                </a:lnTo>
                                <a:lnTo>
                                  <a:pt x="439" y="28"/>
                                </a:lnTo>
                                <a:lnTo>
                                  <a:pt x="450" y="28"/>
                                </a:lnTo>
                                <a:lnTo>
                                  <a:pt x="450" y="27"/>
                                </a:lnTo>
                                <a:close/>
                                <a:moveTo>
                                  <a:pt x="375" y="0"/>
                                </a:moveTo>
                                <a:lnTo>
                                  <a:pt x="369" y="6"/>
                                </a:lnTo>
                                <a:lnTo>
                                  <a:pt x="378" y="13"/>
                                </a:lnTo>
                                <a:lnTo>
                                  <a:pt x="387" y="19"/>
                                </a:lnTo>
                                <a:lnTo>
                                  <a:pt x="394" y="25"/>
                                </a:lnTo>
                                <a:lnTo>
                                  <a:pt x="399" y="18"/>
                                </a:lnTo>
                                <a:lnTo>
                                  <a:pt x="393" y="12"/>
                                </a:lnTo>
                                <a:lnTo>
                                  <a:pt x="384" y="6"/>
                                </a:lnTo>
                                <a:lnTo>
                                  <a:pt x="375" y="0"/>
                                </a:lnTo>
                                <a:close/>
                                <a:moveTo>
                                  <a:pt x="475" y="44"/>
                                </a:moveTo>
                                <a:lnTo>
                                  <a:pt x="469" y="51"/>
                                </a:lnTo>
                                <a:lnTo>
                                  <a:pt x="479" y="57"/>
                                </a:lnTo>
                                <a:lnTo>
                                  <a:pt x="487" y="62"/>
                                </a:lnTo>
                                <a:lnTo>
                                  <a:pt x="494" y="68"/>
                                </a:lnTo>
                                <a:lnTo>
                                  <a:pt x="500" y="61"/>
                                </a:lnTo>
                                <a:lnTo>
                                  <a:pt x="491" y="54"/>
                                </a:lnTo>
                                <a:lnTo>
                                  <a:pt x="483" y="49"/>
                                </a:lnTo>
                                <a:lnTo>
                                  <a:pt x="475" y="44"/>
                                </a:lnTo>
                                <a:close/>
                                <a:moveTo>
                                  <a:pt x="500" y="80"/>
                                </a:moveTo>
                                <a:lnTo>
                                  <a:pt x="494" y="93"/>
                                </a:lnTo>
                                <a:lnTo>
                                  <a:pt x="486" y="105"/>
                                </a:lnTo>
                                <a:lnTo>
                                  <a:pt x="479" y="117"/>
                                </a:lnTo>
                                <a:lnTo>
                                  <a:pt x="470" y="127"/>
                                </a:lnTo>
                                <a:lnTo>
                                  <a:pt x="480" y="135"/>
                                </a:lnTo>
                                <a:lnTo>
                                  <a:pt x="484" y="127"/>
                                </a:lnTo>
                                <a:lnTo>
                                  <a:pt x="489" y="117"/>
                                </a:lnTo>
                                <a:lnTo>
                                  <a:pt x="497" y="103"/>
                                </a:lnTo>
                                <a:lnTo>
                                  <a:pt x="507" y="87"/>
                                </a:lnTo>
                                <a:lnTo>
                                  <a:pt x="504" y="85"/>
                                </a:lnTo>
                                <a:lnTo>
                                  <a:pt x="502" y="82"/>
                                </a:lnTo>
                                <a:lnTo>
                                  <a:pt x="500" y="80"/>
                                </a:lnTo>
                                <a:close/>
                                <a:moveTo>
                                  <a:pt x="598" y="123"/>
                                </a:moveTo>
                                <a:lnTo>
                                  <a:pt x="586" y="123"/>
                                </a:lnTo>
                                <a:lnTo>
                                  <a:pt x="589" y="126"/>
                                </a:lnTo>
                                <a:lnTo>
                                  <a:pt x="591" y="130"/>
                                </a:lnTo>
                                <a:lnTo>
                                  <a:pt x="593" y="133"/>
                                </a:lnTo>
                                <a:lnTo>
                                  <a:pt x="601" y="127"/>
                                </a:lnTo>
                                <a:lnTo>
                                  <a:pt x="598" y="123"/>
                                </a:lnTo>
                                <a:close/>
                                <a:moveTo>
                                  <a:pt x="550" y="73"/>
                                </a:moveTo>
                                <a:lnTo>
                                  <a:pt x="548" y="73"/>
                                </a:lnTo>
                                <a:lnTo>
                                  <a:pt x="543" y="82"/>
                                </a:lnTo>
                                <a:lnTo>
                                  <a:pt x="537" y="93"/>
                                </a:lnTo>
                                <a:lnTo>
                                  <a:pt x="528" y="104"/>
                                </a:lnTo>
                                <a:lnTo>
                                  <a:pt x="518" y="116"/>
                                </a:lnTo>
                                <a:lnTo>
                                  <a:pt x="516" y="118"/>
                                </a:lnTo>
                                <a:lnTo>
                                  <a:pt x="513" y="119"/>
                                </a:lnTo>
                                <a:lnTo>
                                  <a:pt x="510" y="120"/>
                                </a:lnTo>
                                <a:lnTo>
                                  <a:pt x="515" y="130"/>
                                </a:lnTo>
                                <a:lnTo>
                                  <a:pt x="528" y="128"/>
                                </a:lnTo>
                                <a:lnTo>
                                  <a:pt x="544" y="126"/>
                                </a:lnTo>
                                <a:lnTo>
                                  <a:pt x="564" y="124"/>
                                </a:lnTo>
                                <a:lnTo>
                                  <a:pt x="586" y="123"/>
                                </a:lnTo>
                                <a:lnTo>
                                  <a:pt x="598" y="123"/>
                                </a:lnTo>
                                <a:lnTo>
                                  <a:pt x="596" y="119"/>
                                </a:lnTo>
                                <a:lnTo>
                                  <a:pt x="527" y="119"/>
                                </a:lnTo>
                                <a:lnTo>
                                  <a:pt x="533" y="111"/>
                                </a:lnTo>
                                <a:lnTo>
                                  <a:pt x="540" y="102"/>
                                </a:lnTo>
                                <a:lnTo>
                                  <a:pt x="546" y="93"/>
                                </a:lnTo>
                                <a:lnTo>
                                  <a:pt x="553" y="85"/>
                                </a:lnTo>
                                <a:lnTo>
                                  <a:pt x="555" y="82"/>
                                </a:lnTo>
                                <a:lnTo>
                                  <a:pt x="556" y="80"/>
                                </a:lnTo>
                                <a:lnTo>
                                  <a:pt x="558" y="80"/>
                                </a:lnTo>
                                <a:lnTo>
                                  <a:pt x="559" y="80"/>
                                </a:lnTo>
                                <a:lnTo>
                                  <a:pt x="560" y="79"/>
                                </a:lnTo>
                                <a:lnTo>
                                  <a:pt x="560" y="79"/>
                                </a:lnTo>
                                <a:lnTo>
                                  <a:pt x="560" y="78"/>
                                </a:lnTo>
                                <a:lnTo>
                                  <a:pt x="550" y="73"/>
                                </a:lnTo>
                                <a:close/>
                                <a:moveTo>
                                  <a:pt x="571" y="87"/>
                                </a:moveTo>
                                <a:lnTo>
                                  <a:pt x="563" y="92"/>
                                </a:lnTo>
                                <a:lnTo>
                                  <a:pt x="570" y="101"/>
                                </a:lnTo>
                                <a:lnTo>
                                  <a:pt x="576" y="109"/>
                                </a:lnTo>
                                <a:lnTo>
                                  <a:pt x="582" y="117"/>
                                </a:lnTo>
                                <a:lnTo>
                                  <a:pt x="568" y="117"/>
                                </a:lnTo>
                                <a:lnTo>
                                  <a:pt x="527" y="119"/>
                                </a:lnTo>
                                <a:lnTo>
                                  <a:pt x="596" y="119"/>
                                </a:lnTo>
                                <a:lnTo>
                                  <a:pt x="593" y="116"/>
                                </a:lnTo>
                                <a:lnTo>
                                  <a:pt x="586" y="106"/>
                                </a:lnTo>
                                <a:lnTo>
                                  <a:pt x="579" y="96"/>
                                </a:lnTo>
                                <a:lnTo>
                                  <a:pt x="571" y="87"/>
                                </a:lnTo>
                                <a:close/>
                                <a:moveTo>
                                  <a:pt x="507" y="65"/>
                                </a:moveTo>
                                <a:lnTo>
                                  <a:pt x="507" y="73"/>
                                </a:lnTo>
                                <a:lnTo>
                                  <a:pt x="512" y="73"/>
                                </a:lnTo>
                                <a:lnTo>
                                  <a:pt x="516" y="73"/>
                                </a:lnTo>
                                <a:lnTo>
                                  <a:pt x="606" y="73"/>
                                </a:lnTo>
                                <a:lnTo>
                                  <a:pt x="606" y="65"/>
                                </a:lnTo>
                                <a:lnTo>
                                  <a:pt x="517" y="65"/>
                                </a:lnTo>
                                <a:lnTo>
                                  <a:pt x="512" y="65"/>
                                </a:lnTo>
                                <a:lnTo>
                                  <a:pt x="507" y="65"/>
                                </a:lnTo>
                                <a:close/>
                                <a:moveTo>
                                  <a:pt x="606" y="73"/>
                                </a:moveTo>
                                <a:lnTo>
                                  <a:pt x="598" y="73"/>
                                </a:lnTo>
                                <a:lnTo>
                                  <a:pt x="602" y="73"/>
                                </a:lnTo>
                                <a:lnTo>
                                  <a:pt x="606" y="73"/>
                                </a:lnTo>
                                <a:lnTo>
                                  <a:pt x="606" y="73"/>
                                </a:lnTo>
                                <a:close/>
                                <a:moveTo>
                                  <a:pt x="558" y="37"/>
                                </a:moveTo>
                                <a:lnTo>
                                  <a:pt x="549" y="37"/>
                                </a:lnTo>
                                <a:lnTo>
                                  <a:pt x="549" y="65"/>
                                </a:lnTo>
                                <a:lnTo>
                                  <a:pt x="558" y="65"/>
                                </a:lnTo>
                                <a:lnTo>
                                  <a:pt x="558" y="37"/>
                                </a:lnTo>
                                <a:close/>
                                <a:moveTo>
                                  <a:pt x="606" y="65"/>
                                </a:moveTo>
                                <a:lnTo>
                                  <a:pt x="602" y="65"/>
                                </a:lnTo>
                                <a:lnTo>
                                  <a:pt x="598" y="65"/>
                                </a:lnTo>
                                <a:lnTo>
                                  <a:pt x="606" y="65"/>
                                </a:lnTo>
                                <a:lnTo>
                                  <a:pt x="606" y="65"/>
                                </a:lnTo>
                                <a:close/>
                                <a:moveTo>
                                  <a:pt x="516" y="29"/>
                                </a:moveTo>
                                <a:lnTo>
                                  <a:pt x="516" y="38"/>
                                </a:lnTo>
                                <a:lnTo>
                                  <a:pt x="521" y="38"/>
                                </a:lnTo>
                                <a:lnTo>
                                  <a:pt x="525" y="37"/>
                                </a:lnTo>
                                <a:lnTo>
                                  <a:pt x="596" y="37"/>
                                </a:lnTo>
                                <a:lnTo>
                                  <a:pt x="596" y="30"/>
                                </a:lnTo>
                                <a:lnTo>
                                  <a:pt x="525" y="30"/>
                                </a:lnTo>
                                <a:lnTo>
                                  <a:pt x="521" y="30"/>
                                </a:lnTo>
                                <a:lnTo>
                                  <a:pt x="516" y="29"/>
                                </a:lnTo>
                                <a:close/>
                                <a:moveTo>
                                  <a:pt x="596" y="37"/>
                                </a:moveTo>
                                <a:lnTo>
                                  <a:pt x="587" y="37"/>
                                </a:lnTo>
                                <a:lnTo>
                                  <a:pt x="591" y="38"/>
                                </a:lnTo>
                                <a:lnTo>
                                  <a:pt x="596" y="38"/>
                                </a:lnTo>
                                <a:lnTo>
                                  <a:pt x="596" y="37"/>
                                </a:lnTo>
                                <a:close/>
                                <a:moveTo>
                                  <a:pt x="487" y="9"/>
                                </a:moveTo>
                                <a:lnTo>
                                  <a:pt x="480" y="16"/>
                                </a:lnTo>
                                <a:lnTo>
                                  <a:pt x="489" y="22"/>
                                </a:lnTo>
                                <a:lnTo>
                                  <a:pt x="497" y="29"/>
                                </a:lnTo>
                                <a:lnTo>
                                  <a:pt x="505" y="35"/>
                                </a:lnTo>
                                <a:lnTo>
                                  <a:pt x="511" y="28"/>
                                </a:lnTo>
                                <a:lnTo>
                                  <a:pt x="504" y="22"/>
                                </a:lnTo>
                                <a:lnTo>
                                  <a:pt x="496" y="16"/>
                                </a:lnTo>
                                <a:lnTo>
                                  <a:pt x="487" y="9"/>
                                </a:lnTo>
                                <a:close/>
                                <a:moveTo>
                                  <a:pt x="548" y="3"/>
                                </a:moveTo>
                                <a:lnTo>
                                  <a:pt x="549" y="8"/>
                                </a:lnTo>
                                <a:lnTo>
                                  <a:pt x="549" y="9"/>
                                </a:lnTo>
                                <a:lnTo>
                                  <a:pt x="549" y="12"/>
                                </a:lnTo>
                                <a:lnTo>
                                  <a:pt x="549" y="30"/>
                                </a:lnTo>
                                <a:lnTo>
                                  <a:pt x="558" y="30"/>
                                </a:lnTo>
                                <a:lnTo>
                                  <a:pt x="558" y="12"/>
                                </a:lnTo>
                                <a:lnTo>
                                  <a:pt x="559" y="9"/>
                                </a:lnTo>
                                <a:lnTo>
                                  <a:pt x="561" y="8"/>
                                </a:lnTo>
                                <a:lnTo>
                                  <a:pt x="563" y="6"/>
                                </a:lnTo>
                                <a:lnTo>
                                  <a:pt x="563" y="5"/>
                                </a:lnTo>
                                <a:lnTo>
                                  <a:pt x="562" y="5"/>
                                </a:lnTo>
                                <a:lnTo>
                                  <a:pt x="561" y="5"/>
                                </a:lnTo>
                                <a:lnTo>
                                  <a:pt x="548" y="3"/>
                                </a:lnTo>
                                <a:close/>
                                <a:moveTo>
                                  <a:pt x="596" y="29"/>
                                </a:moveTo>
                                <a:lnTo>
                                  <a:pt x="591" y="30"/>
                                </a:lnTo>
                                <a:lnTo>
                                  <a:pt x="587" y="30"/>
                                </a:lnTo>
                                <a:lnTo>
                                  <a:pt x="596" y="30"/>
                                </a:lnTo>
                                <a:lnTo>
                                  <a:pt x="596" y="29"/>
                                </a:lnTo>
                                <a:close/>
                              </a:path>
                            </a:pathLst>
                          </a:custGeom>
                          <a:solidFill>
                            <a:srgbClr val="CDCDCD">
                              <a:alpha val="49803"/>
                            </a:srgbClr>
                          </a:solidFill>
                          <a:ln>
                            <a:noFill/>
                          </a:ln>
                        </wps:spPr>
                        <wps:bodyPr upright="1"/>
                      </wps:wsp>
                      <wps:wsp>
                        <wps:cNvPr id="21" name="直线 24"/>
                        <wps:cNvCnPr/>
                        <wps:spPr>
                          <a:xfrm>
                            <a:off x="6239" y="4031"/>
                            <a:ext cx="1226" cy="0"/>
                          </a:xfrm>
                          <a:prstGeom prst="line">
                            <a:avLst/>
                          </a:prstGeom>
                          <a:ln w="1228" cap="flat" cmpd="sng">
                            <a:solidFill>
                              <a:srgbClr val="CDCDCD"/>
                            </a:solidFill>
                            <a:prstDash val="solid"/>
                            <a:headEnd type="none" w="med" len="med"/>
                            <a:tailEnd type="none" w="med" len="med"/>
                          </a:ln>
                        </wps:spPr>
                        <wps:bodyPr upright="1"/>
                      </wps:wsp>
                      <wps:wsp>
                        <wps:cNvPr id="22" name="直线 25"/>
                        <wps:cNvCnPr/>
                        <wps:spPr>
                          <a:xfrm>
                            <a:off x="6239" y="4030"/>
                            <a:ext cx="1226" cy="0"/>
                          </a:xfrm>
                          <a:prstGeom prst="line">
                            <a:avLst/>
                          </a:prstGeom>
                          <a:ln w="1228" cap="flat" cmpd="sng">
                            <a:solidFill>
                              <a:srgbClr val="CDCDCD"/>
                            </a:solidFill>
                            <a:prstDash val="solid"/>
                            <a:headEnd type="none" w="med" len="med"/>
                            <a:tailEnd type="none" w="med" len="med"/>
                          </a:ln>
                        </wps:spPr>
                        <wps:bodyPr upright="1"/>
                      </wps:wsp>
                      <wps:wsp>
                        <wps:cNvPr id="23" name="直线 26"/>
                        <wps:cNvCnPr/>
                        <wps:spPr>
                          <a:xfrm>
                            <a:off x="6241" y="3346"/>
                            <a:ext cx="0" cy="683"/>
                          </a:xfrm>
                          <a:prstGeom prst="line">
                            <a:avLst/>
                          </a:prstGeom>
                          <a:ln w="2737" cap="flat" cmpd="sng">
                            <a:solidFill>
                              <a:srgbClr val="CDCDCD"/>
                            </a:solidFill>
                            <a:prstDash val="solid"/>
                            <a:headEnd type="none" w="med" len="med"/>
                            <a:tailEnd type="none" w="med" len="med"/>
                          </a:ln>
                        </wps:spPr>
                        <wps:bodyPr upright="1"/>
                      </wps:wsp>
                      <wps:wsp>
                        <wps:cNvPr id="24" name="直线 27"/>
                        <wps:cNvCnPr/>
                        <wps:spPr>
                          <a:xfrm>
                            <a:off x="6239" y="3345"/>
                            <a:ext cx="1226" cy="0"/>
                          </a:xfrm>
                          <a:prstGeom prst="line">
                            <a:avLst/>
                          </a:prstGeom>
                          <a:ln w="1228" cap="flat" cmpd="sng">
                            <a:solidFill>
                              <a:srgbClr val="CDCDCD"/>
                            </a:solidFill>
                            <a:prstDash val="solid"/>
                            <a:headEnd type="none" w="med" len="med"/>
                            <a:tailEnd type="none" w="med" len="med"/>
                          </a:ln>
                        </wps:spPr>
                        <wps:bodyPr upright="1"/>
                      </wps:wsp>
                      <wps:wsp>
                        <wps:cNvPr id="25" name="直线 28"/>
                        <wps:cNvCnPr/>
                        <wps:spPr>
                          <a:xfrm>
                            <a:off x="6239" y="3343"/>
                            <a:ext cx="1226" cy="0"/>
                          </a:xfrm>
                          <a:prstGeom prst="line">
                            <a:avLst/>
                          </a:prstGeom>
                          <a:ln w="1228" cap="flat" cmpd="sng">
                            <a:solidFill>
                              <a:srgbClr val="CDCDCD"/>
                            </a:solidFill>
                            <a:prstDash val="solid"/>
                            <a:headEnd type="none" w="med" len="med"/>
                            <a:tailEnd type="none" w="med" len="med"/>
                          </a:ln>
                        </wps:spPr>
                        <wps:bodyPr upright="1"/>
                      </wps:wsp>
                      <wps:wsp>
                        <wps:cNvPr id="26" name="直线 29"/>
                        <wps:cNvCnPr/>
                        <wps:spPr>
                          <a:xfrm>
                            <a:off x="7463" y="3347"/>
                            <a:ext cx="0" cy="681"/>
                          </a:xfrm>
                          <a:prstGeom prst="line">
                            <a:avLst/>
                          </a:prstGeom>
                          <a:ln w="2737" cap="flat" cmpd="sng">
                            <a:solidFill>
                              <a:srgbClr val="CDCDCD"/>
                            </a:solidFill>
                            <a:prstDash val="solid"/>
                            <a:headEnd type="none" w="med" len="med"/>
                            <a:tailEnd type="none" w="med" len="med"/>
                          </a:ln>
                        </wps:spPr>
                        <wps:bodyPr upright="1"/>
                      </wps:wsp>
                      <wps:wsp>
                        <wps:cNvPr id="27" name="矩形 30"/>
                        <wps:cNvSpPr/>
                        <wps:spPr>
                          <a:xfrm>
                            <a:off x="6216" y="3321"/>
                            <a:ext cx="1222" cy="686"/>
                          </a:xfrm>
                          <a:prstGeom prst="rect">
                            <a:avLst/>
                          </a:prstGeom>
                          <a:noFill/>
                          <a:ln w="2602" cap="flat" cmpd="sng">
                            <a:solidFill>
                              <a:srgbClr val="404040"/>
                            </a:solidFill>
                            <a:prstDash val="solid"/>
                            <a:miter/>
                            <a:headEnd type="none" w="med" len="med"/>
                            <a:tailEnd type="none" w="med" len="med"/>
                          </a:ln>
                        </wps:spPr>
                        <wps:bodyPr upright="1"/>
                      </wps:wsp>
                      <wps:wsp>
                        <wps:cNvPr id="28" name="任意多边形 31"/>
                        <wps:cNvSpPr/>
                        <wps:spPr>
                          <a:xfrm>
                            <a:off x="6314" y="3529"/>
                            <a:ext cx="455" cy="139"/>
                          </a:xfrm>
                          <a:custGeom>
                            <a:avLst/>
                            <a:gdLst/>
                            <a:ahLst/>
                            <a:cxnLst/>
                            <a:pathLst>
                              <a:path w="455" h="139">
                                <a:moveTo>
                                  <a:pt x="91" y="123"/>
                                </a:moveTo>
                                <a:lnTo>
                                  <a:pt x="93" y="126"/>
                                </a:lnTo>
                                <a:lnTo>
                                  <a:pt x="94" y="130"/>
                                </a:lnTo>
                                <a:lnTo>
                                  <a:pt x="94" y="134"/>
                                </a:lnTo>
                                <a:lnTo>
                                  <a:pt x="105" y="134"/>
                                </a:lnTo>
                                <a:lnTo>
                                  <a:pt x="112" y="133"/>
                                </a:lnTo>
                                <a:lnTo>
                                  <a:pt x="115" y="131"/>
                                </a:lnTo>
                                <a:lnTo>
                                  <a:pt x="119" y="129"/>
                                </a:lnTo>
                                <a:lnTo>
                                  <a:pt x="120" y="125"/>
                                </a:lnTo>
                                <a:lnTo>
                                  <a:pt x="120" y="124"/>
                                </a:lnTo>
                                <a:lnTo>
                                  <a:pt x="100" y="124"/>
                                </a:lnTo>
                                <a:lnTo>
                                  <a:pt x="96" y="124"/>
                                </a:lnTo>
                                <a:lnTo>
                                  <a:pt x="91" y="123"/>
                                </a:lnTo>
                                <a:close/>
                                <a:moveTo>
                                  <a:pt x="19" y="41"/>
                                </a:moveTo>
                                <a:lnTo>
                                  <a:pt x="12" y="46"/>
                                </a:lnTo>
                                <a:lnTo>
                                  <a:pt x="17" y="52"/>
                                </a:lnTo>
                                <a:lnTo>
                                  <a:pt x="22" y="59"/>
                                </a:lnTo>
                                <a:lnTo>
                                  <a:pt x="29" y="69"/>
                                </a:lnTo>
                                <a:lnTo>
                                  <a:pt x="37" y="80"/>
                                </a:lnTo>
                                <a:lnTo>
                                  <a:pt x="29" y="92"/>
                                </a:lnTo>
                                <a:lnTo>
                                  <a:pt x="20" y="103"/>
                                </a:lnTo>
                                <a:lnTo>
                                  <a:pt x="11" y="111"/>
                                </a:lnTo>
                                <a:lnTo>
                                  <a:pt x="0" y="118"/>
                                </a:lnTo>
                                <a:lnTo>
                                  <a:pt x="5" y="120"/>
                                </a:lnTo>
                                <a:lnTo>
                                  <a:pt x="8" y="122"/>
                                </a:lnTo>
                                <a:lnTo>
                                  <a:pt x="11" y="124"/>
                                </a:lnTo>
                                <a:lnTo>
                                  <a:pt x="21" y="115"/>
                                </a:lnTo>
                                <a:lnTo>
                                  <a:pt x="29" y="106"/>
                                </a:lnTo>
                                <a:lnTo>
                                  <a:pt x="37" y="97"/>
                                </a:lnTo>
                                <a:lnTo>
                                  <a:pt x="43" y="88"/>
                                </a:lnTo>
                                <a:lnTo>
                                  <a:pt x="55" y="88"/>
                                </a:lnTo>
                                <a:lnTo>
                                  <a:pt x="48" y="79"/>
                                </a:lnTo>
                                <a:lnTo>
                                  <a:pt x="51" y="70"/>
                                </a:lnTo>
                                <a:lnTo>
                                  <a:pt x="42" y="70"/>
                                </a:lnTo>
                                <a:lnTo>
                                  <a:pt x="34" y="59"/>
                                </a:lnTo>
                                <a:lnTo>
                                  <a:pt x="27" y="50"/>
                                </a:lnTo>
                                <a:lnTo>
                                  <a:pt x="19" y="41"/>
                                </a:lnTo>
                                <a:close/>
                                <a:moveTo>
                                  <a:pt x="120" y="46"/>
                                </a:moveTo>
                                <a:lnTo>
                                  <a:pt x="111" y="46"/>
                                </a:lnTo>
                                <a:lnTo>
                                  <a:pt x="111" y="121"/>
                                </a:lnTo>
                                <a:lnTo>
                                  <a:pt x="110" y="123"/>
                                </a:lnTo>
                                <a:lnTo>
                                  <a:pt x="107" y="124"/>
                                </a:lnTo>
                                <a:lnTo>
                                  <a:pt x="106" y="124"/>
                                </a:lnTo>
                                <a:lnTo>
                                  <a:pt x="105" y="124"/>
                                </a:lnTo>
                                <a:lnTo>
                                  <a:pt x="120" y="124"/>
                                </a:lnTo>
                                <a:lnTo>
                                  <a:pt x="120" y="46"/>
                                </a:lnTo>
                                <a:close/>
                                <a:moveTo>
                                  <a:pt x="55" y="88"/>
                                </a:moveTo>
                                <a:lnTo>
                                  <a:pt x="43" y="88"/>
                                </a:lnTo>
                                <a:lnTo>
                                  <a:pt x="52" y="99"/>
                                </a:lnTo>
                                <a:lnTo>
                                  <a:pt x="58" y="109"/>
                                </a:lnTo>
                                <a:lnTo>
                                  <a:pt x="61" y="117"/>
                                </a:lnTo>
                                <a:lnTo>
                                  <a:pt x="70" y="111"/>
                                </a:lnTo>
                                <a:lnTo>
                                  <a:pt x="63" y="100"/>
                                </a:lnTo>
                                <a:lnTo>
                                  <a:pt x="56" y="89"/>
                                </a:lnTo>
                                <a:lnTo>
                                  <a:pt x="55" y="88"/>
                                </a:lnTo>
                                <a:close/>
                                <a:moveTo>
                                  <a:pt x="81" y="59"/>
                                </a:moveTo>
                                <a:lnTo>
                                  <a:pt x="72" y="64"/>
                                </a:lnTo>
                                <a:lnTo>
                                  <a:pt x="79" y="75"/>
                                </a:lnTo>
                                <a:lnTo>
                                  <a:pt x="85" y="85"/>
                                </a:lnTo>
                                <a:lnTo>
                                  <a:pt x="89" y="95"/>
                                </a:lnTo>
                                <a:lnTo>
                                  <a:pt x="99" y="90"/>
                                </a:lnTo>
                                <a:lnTo>
                                  <a:pt x="91" y="76"/>
                                </a:lnTo>
                                <a:lnTo>
                                  <a:pt x="85" y="66"/>
                                </a:lnTo>
                                <a:lnTo>
                                  <a:pt x="81" y="59"/>
                                </a:lnTo>
                                <a:close/>
                                <a:moveTo>
                                  <a:pt x="61" y="30"/>
                                </a:moveTo>
                                <a:lnTo>
                                  <a:pt x="52" y="30"/>
                                </a:lnTo>
                                <a:lnTo>
                                  <a:pt x="50" y="41"/>
                                </a:lnTo>
                                <a:lnTo>
                                  <a:pt x="48" y="52"/>
                                </a:lnTo>
                                <a:lnTo>
                                  <a:pt x="45" y="61"/>
                                </a:lnTo>
                                <a:lnTo>
                                  <a:pt x="42" y="70"/>
                                </a:lnTo>
                                <a:lnTo>
                                  <a:pt x="51" y="70"/>
                                </a:lnTo>
                                <a:lnTo>
                                  <a:pt x="53" y="66"/>
                                </a:lnTo>
                                <a:lnTo>
                                  <a:pt x="57" y="52"/>
                                </a:lnTo>
                                <a:lnTo>
                                  <a:pt x="60" y="38"/>
                                </a:lnTo>
                                <a:lnTo>
                                  <a:pt x="61" y="30"/>
                                </a:lnTo>
                                <a:close/>
                                <a:moveTo>
                                  <a:pt x="65" y="38"/>
                                </a:moveTo>
                                <a:lnTo>
                                  <a:pt x="65" y="47"/>
                                </a:lnTo>
                                <a:lnTo>
                                  <a:pt x="70" y="46"/>
                                </a:lnTo>
                                <a:lnTo>
                                  <a:pt x="74" y="46"/>
                                </a:lnTo>
                                <a:lnTo>
                                  <a:pt x="142" y="46"/>
                                </a:lnTo>
                                <a:lnTo>
                                  <a:pt x="142" y="39"/>
                                </a:lnTo>
                                <a:lnTo>
                                  <a:pt x="74" y="39"/>
                                </a:lnTo>
                                <a:lnTo>
                                  <a:pt x="69" y="38"/>
                                </a:lnTo>
                                <a:lnTo>
                                  <a:pt x="65" y="38"/>
                                </a:lnTo>
                                <a:close/>
                                <a:moveTo>
                                  <a:pt x="142" y="46"/>
                                </a:moveTo>
                                <a:lnTo>
                                  <a:pt x="74" y="46"/>
                                </a:lnTo>
                                <a:lnTo>
                                  <a:pt x="78" y="46"/>
                                </a:lnTo>
                                <a:lnTo>
                                  <a:pt x="133" y="46"/>
                                </a:lnTo>
                                <a:lnTo>
                                  <a:pt x="137" y="46"/>
                                </a:lnTo>
                                <a:lnTo>
                                  <a:pt x="142" y="47"/>
                                </a:lnTo>
                                <a:lnTo>
                                  <a:pt x="142" y="46"/>
                                </a:lnTo>
                                <a:close/>
                                <a:moveTo>
                                  <a:pt x="130" y="38"/>
                                </a:moveTo>
                                <a:lnTo>
                                  <a:pt x="78" y="38"/>
                                </a:lnTo>
                                <a:lnTo>
                                  <a:pt x="74" y="39"/>
                                </a:lnTo>
                                <a:lnTo>
                                  <a:pt x="133" y="39"/>
                                </a:lnTo>
                                <a:lnTo>
                                  <a:pt x="130" y="38"/>
                                </a:lnTo>
                                <a:close/>
                                <a:moveTo>
                                  <a:pt x="142" y="38"/>
                                </a:moveTo>
                                <a:lnTo>
                                  <a:pt x="137" y="38"/>
                                </a:lnTo>
                                <a:lnTo>
                                  <a:pt x="133" y="39"/>
                                </a:lnTo>
                                <a:lnTo>
                                  <a:pt x="142" y="39"/>
                                </a:lnTo>
                                <a:lnTo>
                                  <a:pt x="142" y="38"/>
                                </a:lnTo>
                                <a:close/>
                                <a:moveTo>
                                  <a:pt x="110" y="4"/>
                                </a:moveTo>
                                <a:lnTo>
                                  <a:pt x="111" y="9"/>
                                </a:lnTo>
                                <a:lnTo>
                                  <a:pt x="111" y="38"/>
                                </a:lnTo>
                                <a:lnTo>
                                  <a:pt x="120" y="38"/>
                                </a:lnTo>
                                <a:lnTo>
                                  <a:pt x="120" y="13"/>
                                </a:lnTo>
                                <a:lnTo>
                                  <a:pt x="121" y="9"/>
                                </a:lnTo>
                                <a:lnTo>
                                  <a:pt x="123" y="8"/>
                                </a:lnTo>
                                <a:lnTo>
                                  <a:pt x="123" y="7"/>
                                </a:lnTo>
                                <a:lnTo>
                                  <a:pt x="123" y="6"/>
                                </a:lnTo>
                                <a:lnTo>
                                  <a:pt x="123" y="6"/>
                                </a:lnTo>
                                <a:lnTo>
                                  <a:pt x="110" y="4"/>
                                </a:lnTo>
                                <a:close/>
                                <a:moveTo>
                                  <a:pt x="8" y="21"/>
                                </a:moveTo>
                                <a:lnTo>
                                  <a:pt x="8" y="31"/>
                                </a:lnTo>
                                <a:lnTo>
                                  <a:pt x="14" y="30"/>
                                </a:lnTo>
                                <a:lnTo>
                                  <a:pt x="18" y="30"/>
                                </a:lnTo>
                                <a:lnTo>
                                  <a:pt x="61" y="30"/>
                                </a:lnTo>
                                <a:lnTo>
                                  <a:pt x="62" y="22"/>
                                </a:lnTo>
                                <a:lnTo>
                                  <a:pt x="18" y="22"/>
                                </a:lnTo>
                                <a:lnTo>
                                  <a:pt x="14" y="22"/>
                                </a:lnTo>
                                <a:lnTo>
                                  <a:pt x="8" y="21"/>
                                </a:lnTo>
                                <a:close/>
                                <a:moveTo>
                                  <a:pt x="63" y="21"/>
                                </a:moveTo>
                                <a:lnTo>
                                  <a:pt x="57" y="22"/>
                                </a:lnTo>
                                <a:lnTo>
                                  <a:pt x="52" y="22"/>
                                </a:lnTo>
                                <a:lnTo>
                                  <a:pt x="21" y="22"/>
                                </a:lnTo>
                                <a:lnTo>
                                  <a:pt x="18" y="22"/>
                                </a:lnTo>
                                <a:lnTo>
                                  <a:pt x="62" y="22"/>
                                </a:lnTo>
                                <a:lnTo>
                                  <a:pt x="63" y="21"/>
                                </a:lnTo>
                                <a:close/>
                                <a:moveTo>
                                  <a:pt x="171" y="50"/>
                                </a:moveTo>
                                <a:lnTo>
                                  <a:pt x="171" y="55"/>
                                </a:lnTo>
                                <a:lnTo>
                                  <a:pt x="171" y="131"/>
                                </a:lnTo>
                                <a:lnTo>
                                  <a:pt x="171" y="132"/>
                                </a:lnTo>
                                <a:lnTo>
                                  <a:pt x="171" y="137"/>
                                </a:lnTo>
                                <a:lnTo>
                                  <a:pt x="181" y="137"/>
                                </a:lnTo>
                                <a:lnTo>
                                  <a:pt x="181" y="132"/>
                                </a:lnTo>
                                <a:lnTo>
                                  <a:pt x="181" y="131"/>
                                </a:lnTo>
                                <a:lnTo>
                                  <a:pt x="181" y="58"/>
                                </a:lnTo>
                                <a:lnTo>
                                  <a:pt x="283" y="58"/>
                                </a:lnTo>
                                <a:lnTo>
                                  <a:pt x="283" y="55"/>
                                </a:lnTo>
                                <a:lnTo>
                                  <a:pt x="284" y="51"/>
                                </a:lnTo>
                                <a:lnTo>
                                  <a:pt x="180" y="51"/>
                                </a:lnTo>
                                <a:lnTo>
                                  <a:pt x="176" y="51"/>
                                </a:lnTo>
                                <a:lnTo>
                                  <a:pt x="171" y="50"/>
                                </a:lnTo>
                                <a:close/>
                                <a:moveTo>
                                  <a:pt x="251" y="125"/>
                                </a:moveTo>
                                <a:lnTo>
                                  <a:pt x="254" y="128"/>
                                </a:lnTo>
                                <a:lnTo>
                                  <a:pt x="256" y="132"/>
                                </a:lnTo>
                                <a:lnTo>
                                  <a:pt x="256" y="136"/>
                                </a:lnTo>
                                <a:lnTo>
                                  <a:pt x="268" y="135"/>
                                </a:lnTo>
                                <a:lnTo>
                                  <a:pt x="275" y="134"/>
                                </a:lnTo>
                                <a:lnTo>
                                  <a:pt x="278" y="132"/>
                                </a:lnTo>
                                <a:lnTo>
                                  <a:pt x="282" y="131"/>
                                </a:lnTo>
                                <a:lnTo>
                                  <a:pt x="283" y="127"/>
                                </a:lnTo>
                                <a:lnTo>
                                  <a:pt x="283" y="126"/>
                                </a:lnTo>
                                <a:lnTo>
                                  <a:pt x="261" y="126"/>
                                </a:lnTo>
                                <a:lnTo>
                                  <a:pt x="257" y="125"/>
                                </a:lnTo>
                                <a:lnTo>
                                  <a:pt x="251" y="125"/>
                                </a:lnTo>
                                <a:close/>
                                <a:moveTo>
                                  <a:pt x="283" y="58"/>
                                </a:moveTo>
                                <a:lnTo>
                                  <a:pt x="274" y="58"/>
                                </a:lnTo>
                                <a:lnTo>
                                  <a:pt x="274" y="119"/>
                                </a:lnTo>
                                <a:lnTo>
                                  <a:pt x="274" y="123"/>
                                </a:lnTo>
                                <a:lnTo>
                                  <a:pt x="273" y="125"/>
                                </a:lnTo>
                                <a:lnTo>
                                  <a:pt x="270" y="125"/>
                                </a:lnTo>
                                <a:lnTo>
                                  <a:pt x="269" y="126"/>
                                </a:lnTo>
                                <a:lnTo>
                                  <a:pt x="267" y="126"/>
                                </a:lnTo>
                                <a:lnTo>
                                  <a:pt x="283" y="126"/>
                                </a:lnTo>
                                <a:lnTo>
                                  <a:pt x="283" y="58"/>
                                </a:lnTo>
                                <a:close/>
                                <a:moveTo>
                                  <a:pt x="198" y="67"/>
                                </a:moveTo>
                                <a:lnTo>
                                  <a:pt x="192" y="74"/>
                                </a:lnTo>
                                <a:lnTo>
                                  <a:pt x="203" y="79"/>
                                </a:lnTo>
                                <a:lnTo>
                                  <a:pt x="213" y="84"/>
                                </a:lnTo>
                                <a:lnTo>
                                  <a:pt x="223" y="90"/>
                                </a:lnTo>
                                <a:lnTo>
                                  <a:pt x="211" y="98"/>
                                </a:lnTo>
                                <a:lnTo>
                                  <a:pt x="200" y="104"/>
                                </a:lnTo>
                                <a:lnTo>
                                  <a:pt x="189" y="108"/>
                                </a:lnTo>
                                <a:lnTo>
                                  <a:pt x="193" y="111"/>
                                </a:lnTo>
                                <a:lnTo>
                                  <a:pt x="196" y="113"/>
                                </a:lnTo>
                                <a:lnTo>
                                  <a:pt x="199" y="115"/>
                                </a:lnTo>
                                <a:lnTo>
                                  <a:pt x="210" y="108"/>
                                </a:lnTo>
                                <a:lnTo>
                                  <a:pt x="220" y="101"/>
                                </a:lnTo>
                                <a:lnTo>
                                  <a:pt x="230" y="94"/>
                                </a:lnTo>
                                <a:lnTo>
                                  <a:pt x="245" y="94"/>
                                </a:lnTo>
                                <a:lnTo>
                                  <a:pt x="236" y="89"/>
                                </a:lnTo>
                                <a:lnTo>
                                  <a:pt x="241" y="84"/>
                                </a:lnTo>
                                <a:lnTo>
                                  <a:pt x="229" y="84"/>
                                </a:lnTo>
                                <a:lnTo>
                                  <a:pt x="220" y="78"/>
                                </a:lnTo>
                                <a:lnTo>
                                  <a:pt x="209" y="73"/>
                                </a:lnTo>
                                <a:lnTo>
                                  <a:pt x="198" y="67"/>
                                </a:lnTo>
                                <a:close/>
                                <a:moveTo>
                                  <a:pt x="245" y="94"/>
                                </a:moveTo>
                                <a:lnTo>
                                  <a:pt x="230" y="94"/>
                                </a:lnTo>
                                <a:lnTo>
                                  <a:pt x="239" y="100"/>
                                </a:lnTo>
                                <a:lnTo>
                                  <a:pt x="248" y="106"/>
                                </a:lnTo>
                                <a:lnTo>
                                  <a:pt x="256" y="114"/>
                                </a:lnTo>
                                <a:lnTo>
                                  <a:pt x="262" y="106"/>
                                </a:lnTo>
                                <a:lnTo>
                                  <a:pt x="254" y="100"/>
                                </a:lnTo>
                                <a:lnTo>
                                  <a:pt x="245" y="94"/>
                                </a:lnTo>
                                <a:close/>
                                <a:moveTo>
                                  <a:pt x="250" y="63"/>
                                </a:moveTo>
                                <a:lnTo>
                                  <a:pt x="245" y="70"/>
                                </a:lnTo>
                                <a:lnTo>
                                  <a:pt x="238" y="77"/>
                                </a:lnTo>
                                <a:lnTo>
                                  <a:pt x="229" y="84"/>
                                </a:lnTo>
                                <a:lnTo>
                                  <a:pt x="241" y="84"/>
                                </a:lnTo>
                                <a:lnTo>
                                  <a:pt x="248" y="78"/>
                                </a:lnTo>
                                <a:lnTo>
                                  <a:pt x="252" y="75"/>
                                </a:lnTo>
                                <a:lnTo>
                                  <a:pt x="254" y="73"/>
                                </a:lnTo>
                                <a:lnTo>
                                  <a:pt x="255" y="72"/>
                                </a:lnTo>
                                <a:lnTo>
                                  <a:pt x="257" y="72"/>
                                </a:lnTo>
                                <a:lnTo>
                                  <a:pt x="258" y="71"/>
                                </a:lnTo>
                                <a:lnTo>
                                  <a:pt x="259" y="71"/>
                                </a:lnTo>
                                <a:lnTo>
                                  <a:pt x="259" y="70"/>
                                </a:lnTo>
                                <a:lnTo>
                                  <a:pt x="259" y="70"/>
                                </a:lnTo>
                                <a:lnTo>
                                  <a:pt x="258" y="69"/>
                                </a:lnTo>
                                <a:lnTo>
                                  <a:pt x="250" y="63"/>
                                </a:lnTo>
                                <a:close/>
                                <a:moveTo>
                                  <a:pt x="284" y="50"/>
                                </a:moveTo>
                                <a:lnTo>
                                  <a:pt x="279" y="51"/>
                                </a:lnTo>
                                <a:lnTo>
                                  <a:pt x="274" y="51"/>
                                </a:lnTo>
                                <a:lnTo>
                                  <a:pt x="284" y="51"/>
                                </a:lnTo>
                                <a:lnTo>
                                  <a:pt x="284" y="50"/>
                                </a:lnTo>
                                <a:close/>
                                <a:moveTo>
                                  <a:pt x="173" y="9"/>
                                </a:moveTo>
                                <a:lnTo>
                                  <a:pt x="173" y="14"/>
                                </a:lnTo>
                                <a:lnTo>
                                  <a:pt x="174" y="19"/>
                                </a:lnTo>
                                <a:lnTo>
                                  <a:pt x="174" y="32"/>
                                </a:lnTo>
                                <a:lnTo>
                                  <a:pt x="173" y="35"/>
                                </a:lnTo>
                                <a:lnTo>
                                  <a:pt x="173" y="40"/>
                                </a:lnTo>
                                <a:lnTo>
                                  <a:pt x="178" y="39"/>
                                </a:lnTo>
                                <a:lnTo>
                                  <a:pt x="182" y="39"/>
                                </a:lnTo>
                                <a:lnTo>
                                  <a:pt x="278" y="39"/>
                                </a:lnTo>
                                <a:lnTo>
                                  <a:pt x="278" y="35"/>
                                </a:lnTo>
                                <a:lnTo>
                                  <a:pt x="277" y="31"/>
                                </a:lnTo>
                                <a:lnTo>
                                  <a:pt x="182" y="31"/>
                                </a:lnTo>
                                <a:lnTo>
                                  <a:pt x="182" y="19"/>
                                </a:lnTo>
                                <a:lnTo>
                                  <a:pt x="183" y="15"/>
                                </a:lnTo>
                                <a:lnTo>
                                  <a:pt x="185" y="14"/>
                                </a:lnTo>
                                <a:lnTo>
                                  <a:pt x="186" y="13"/>
                                </a:lnTo>
                                <a:lnTo>
                                  <a:pt x="186" y="12"/>
                                </a:lnTo>
                                <a:lnTo>
                                  <a:pt x="186" y="11"/>
                                </a:lnTo>
                                <a:lnTo>
                                  <a:pt x="185" y="11"/>
                                </a:lnTo>
                                <a:lnTo>
                                  <a:pt x="185" y="11"/>
                                </a:lnTo>
                                <a:lnTo>
                                  <a:pt x="173" y="9"/>
                                </a:lnTo>
                                <a:close/>
                                <a:moveTo>
                                  <a:pt x="278" y="39"/>
                                </a:moveTo>
                                <a:lnTo>
                                  <a:pt x="270" y="39"/>
                                </a:lnTo>
                                <a:lnTo>
                                  <a:pt x="274" y="39"/>
                                </a:lnTo>
                                <a:lnTo>
                                  <a:pt x="278" y="40"/>
                                </a:lnTo>
                                <a:lnTo>
                                  <a:pt x="278" y="39"/>
                                </a:lnTo>
                                <a:close/>
                                <a:moveTo>
                                  <a:pt x="219" y="2"/>
                                </a:moveTo>
                                <a:lnTo>
                                  <a:pt x="220" y="7"/>
                                </a:lnTo>
                                <a:lnTo>
                                  <a:pt x="220" y="31"/>
                                </a:lnTo>
                                <a:lnTo>
                                  <a:pt x="229" y="31"/>
                                </a:lnTo>
                                <a:lnTo>
                                  <a:pt x="229" y="12"/>
                                </a:lnTo>
                                <a:lnTo>
                                  <a:pt x="230" y="9"/>
                                </a:lnTo>
                                <a:lnTo>
                                  <a:pt x="231" y="7"/>
                                </a:lnTo>
                                <a:lnTo>
                                  <a:pt x="232" y="6"/>
                                </a:lnTo>
                                <a:lnTo>
                                  <a:pt x="233" y="4"/>
                                </a:lnTo>
                                <a:lnTo>
                                  <a:pt x="232" y="4"/>
                                </a:lnTo>
                                <a:lnTo>
                                  <a:pt x="231" y="4"/>
                                </a:lnTo>
                                <a:lnTo>
                                  <a:pt x="219" y="2"/>
                                </a:lnTo>
                                <a:close/>
                                <a:moveTo>
                                  <a:pt x="268" y="8"/>
                                </a:moveTo>
                                <a:lnTo>
                                  <a:pt x="268" y="13"/>
                                </a:lnTo>
                                <a:lnTo>
                                  <a:pt x="269" y="15"/>
                                </a:lnTo>
                                <a:lnTo>
                                  <a:pt x="269" y="31"/>
                                </a:lnTo>
                                <a:lnTo>
                                  <a:pt x="277" y="31"/>
                                </a:lnTo>
                                <a:lnTo>
                                  <a:pt x="277" y="18"/>
                                </a:lnTo>
                                <a:lnTo>
                                  <a:pt x="278" y="14"/>
                                </a:lnTo>
                                <a:lnTo>
                                  <a:pt x="280" y="12"/>
                                </a:lnTo>
                                <a:lnTo>
                                  <a:pt x="281" y="11"/>
                                </a:lnTo>
                                <a:lnTo>
                                  <a:pt x="281" y="10"/>
                                </a:lnTo>
                                <a:lnTo>
                                  <a:pt x="281" y="10"/>
                                </a:lnTo>
                                <a:lnTo>
                                  <a:pt x="268" y="8"/>
                                </a:lnTo>
                                <a:close/>
                                <a:moveTo>
                                  <a:pt x="344" y="48"/>
                                </a:moveTo>
                                <a:lnTo>
                                  <a:pt x="335" y="48"/>
                                </a:lnTo>
                                <a:lnTo>
                                  <a:pt x="335" y="134"/>
                                </a:lnTo>
                                <a:lnTo>
                                  <a:pt x="334" y="138"/>
                                </a:lnTo>
                                <a:lnTo>
                                  <a:pt x="345" y="138"/>
                                </a:lnTo>
                                <a:lnTo>
                                  <a:pt x="344" y="133"/>
                                </a:lnTo>
                                <a:lnTo>
                                  <a:pt x="344" y="130"/>
                                </a:lnTo>
                                <a:lnTo>
                                  <a:pt x="344" y="48"/>
                                </a:lnTo>
                                <a:close/>
                                <a:moveTo>
                                  <a:pt x="350" y="117"/>
                                </a:moveTo>
                                <a:lnTo>
                                  <a:pt x="350" y="125"/>
                                </a:lnTo>
                                <a:lnTo>
                                  <a:pt x="354" y="125"/>
                                </a:lnTo>
                                <a:lnTo>
                                  <a:pt x="357" y="125"/>
                                </a:lnTo>
                                <a:lnTo>
                                  <a:pt x="455" y="125"/>
                                </a:lnTo>
                                <a:lnTo>
                                  <a:pt x="455" y="118"/>
                                </a:lnTo>
                                <a:lnTo>
                                  <a:pt x="357" y="118"/>
                                </a:lnTo>
                                <a:lnTo>
                                  <a:pt x="354" y="117"/>
                                </a:lnTo>
                                <a:lnTo>
                                  <a:pt x="350" y="117"/>
                                </a:lnTo>
                                <a:close/>
                                <a:moveTo>
                                  <a:pt x="455" y="125"/>
                                </a:moveTo>
                                <a:lnTo>
                                  <a:pt x="447" y="125"/>
                                </a:lnTo>
                                <a:lnTo>
                                  <a:pt x="451" y="125"/>
                                </a:lnTo>
                                <a:lnTo>
                                  <a:pt x="455" y="125"/>
                                </a:lnTo>
                                <a:lnTo>
                                  <a:pt x="455" y="125"/>
                                </a:lnTo>
                                <a:close/>
                                <a:moveTo>
                                  <a:pt x="421" y="48"/>
                                </a:moveTo>
                                <a:lnTo>
                                  <a:pt x="418" y="65"/>
                                </a:lnTo>
                                <a:lnTo>
                                  <a:pt x="414" y="82"/>
                                </a:lnTo>
                                <a:lnTo>
                                  <a:pt x="410" y="99"/>
                                </a:lnTo>
                                <a:lnTo>
                                  <a:pt x="404" y="118"/>
                                </a:lnTo>
                                <a:lnTo>
                                  <a:pt x="413" y="118"/>
                                </a:lnTo>
                                <a:lnTo>
                                  <a:pt x="417" y="106"/>
                                </a:lnTo>
                                <a:lnTo>
                                  <a:pt x="421" y="92"/>
                                </a:lnTo>
                                <a:lnTo>
                                  <a:pt x="425" y="78"/>
                                </a:lnTo>
                                <a:lnTo>
                                  <a:pt x="430" y="61"/>
                                </a:lnTo>
                                <a:lnTo>
                                  <a:pt x="430" y="58"/>
                                </a:lnTo>
                                <a:lnTo>
                                  <a:pt x="432" y="56"/>
                                </a:lnTo>
                                <a:lnTo>
                                  <a:pt x="435" y="54"/>
                                </a:lnTo>
                                <a:lnTo>
                                  <a:pt x="435" y="54"/>
                                </a:lnTo>
                                <a:lnTo>
                                  <a:pt x="435" y="53"/>
                                </a:lnTo>
                                <a:lnTo>
                                  <a:pt x="436" y="53"/>
                                </a:lnTo>
                                <a:lnTo>
                                  <a:pt x="435" y="52"/>
                                </a:lnTo>
                                <a:lnTo>
                                  <a:pt x="434" y="52"/>
                                </a:lnTo>
                                <a:lnTo>
                                  <a:pt x="421" y="48"/>
                                </a:lnTo>
                                <a:close/>
                                <a:moveTo>
                                  <a:pt x="455" y="117"/>
                                </a:moveTo>
                                <a:lnTo>
                                  <a:pt x="451" y="117"/>
                                </a:lnTo>
                                <a:lnTo>
                                  <a:pt x="448" y="118"/>
                                </a:lnTo>
                                <a:lnTo>
                                  <a:pt x="455" y="118"/>
                                </a:lnTo>
                                <a:lnTo>
                                  <a:pt x="455" y="117"/>
                                </a:lnTo>
                                <a:close/>
                                <a:moveTo>
                                  <a:pt x="377" y="54"/>
                                </a:moveTo>
                                <a:lnTo>
                                  <a:pt x="366" y="58"/>
                                </a:lnTo>
                                <a:lnTo>
                                  <a:pt x="372" y="69"/>
                                </a:lnTo>
                                <a:lnTo>
                                  <a:pt x="376" y="81"/>
                                </a:lnTo>
                                <a:lnTo>
                                  <a:pt x="381" y="94"/>
                                </a:lnTo>
                                <a:lnTo>
                                  <a:pt x="385" y="109"/>
                                </a:lnTo>
                                <a:lnTo>
                                  <a:pt x="396" y="106"/>
                                </a:lnTo>
                                <a:lnTo>
                                  <a:pt x="392" y="93"/>
                                </a:lnTo>
                                <a:lnTo>
                                  <a:pt x="387" y="80"/>
                                </a:lnTo>
                                <a:lnTo>
                                  <a:pt x="382" y="67"/>
                                </a:lnTo>
                                <a:lnTo>
                                  <a:pt x="377" y="54"/>
                                </a:lnTo>
                                <a:close/>
                                <a:moveTo>
                                  <a:pt x="345" y="2"/>
                                </a:moveTo>
                                <a:lnTo>
                                  <a:pt x="338" y="22"/>
                                </a:lnTo>
                                <a:lnTo>
                                  <a:pt x="329" y="39"/>
                                </a:lnTo>
                                <a:lnTo>
                                  <a:pt x="319" y="54"/>
                                </a:lnTo>
                                <a:lnTo>
                                  <a:pt x="309" y="65"/>
                                </a:lnTo>
                                <a:lnTo>
                                  <a:pt x="313" y="67"/>
                                </a:lnTo>
                                <a:lnTo>
                                  <a:pt x="317" y="69"/>
                                </a:lnTo>
                                <a:lnTo>
                                  <a:pt x="321" y="71"/>
                                </a:lnTo>
                                <a:lnTo>
                                  <a:pt x="326" y="63"/>
                                </a:lnTo>
                                <a:lnTo>
                                  <a:pt x="331" y="56"/>
                                </a:lnTo>
                                <a:lnTo>
                                  <a:pt x="335" y="48"/>
                                </a:lnTo>
                                <a:lnTo>
                                  <a:pt x="344" y="48"/>
                                </a:lnTo>
                                <a:lnTo>
                                  <a:pt x="344" y="32"/>
                                </a:lnTo>
                                <a:lnTo>
                                  <a:pt x="349" y="22"/>
                                </a:lnTo>
                                <a:lnTo>
                                  <a:pt x="351" y="17"/>
                                </a:lnTo>
                                <a:lnTo>
                                  <a:pt x="353" y="14"/>
                                </a:lnTo>
                                <a:lnTo>
                                  <a:pt x="354" y="12"/>
                                </a:lnTo>
                                <a:lnTo>
                                  <a:pt x="355" y="10"/>
                                </a:lnTo>
                                <a:lnTo>
                                  <a:pt x="356" y="9"/>
                                </a:lnTo>
                                <a:lnTo>
                                  <a:pt x="358" y="9"/>
                                </a:lnTo>
                                <a:lnTo>
                                  <a:pt x="358" y="9"/>
                                </a:lnTo>
                                <a:lnTo>
                                  <a:pt x="358" y="8"/>
                                </a:lnTo>
                                <a:lnTo>
                                  <a:pt x="358" y="7"/>
                                </a:lnTo>
                                <a:lnTo>
                                  <a:pt x="356" y="7"/>
                                </a:lnTo>
                                <a:lnTo>
                                  <a:pt x="345" y="2"/>
                                </a:lnTo>
                                <a:close/>
                                <a:moveTo>
                                  <a:pt x="354" y="32"/>
                                </a:moveTo>
                                <a:lnTo>
                                  <a:pt x="354" y="41"/>
                                </a:lnTo>
                                <a:lnTo>
                                  <a:pt x="358" y="40"/>
                                </a:lnTo>
                                <a:lnTo>
                                  <a:pt x="362" y="40"/>
                                </a:lnTo>
                                <a:lnTo>
                                  <a:pt x="449" y="40"/>
                                </a:lnTo>
                                <a:lnTo>
                                  <a:pt x="449" y="33"/>
                                </a:lnTo>
                                <a:lnTo>
                                  <a:pt x="442" y="33"/>
                                </a:lnTo>
                                <a:lnTo>
                                  <a:pt x="439" y="32"/>
                                </a:lnTo>
                                <a:lnTo>
                                  <a:pt x="361" y="32"/>
                                </a:lnTo>
                                <a:lnTo>
                                  <a:pt x="358" y="32"/>
                                </a:lnTo>
                                <a:lnTo>
                                  <a:pt x="354" y="32"/>
                                </a:lnTo>
                                <a:close/>
                                <a:moveTo>
                                  <a:pt x="449" y="40"/>
                                </a:moveTo>
                                <a:lnTo>
                                  <a:pt x="442" y="40"/>
                                </a:lnTo>
                                <a:lnTo>
                                  <a:pt x="445" y="40"/>
                                </a:lnTo>
                                <a:lnTo>
                                  <a:pt x="449" y="41"/>
                                </a:lnTo>
                                <a:lnTo>
                                  <a:pt x="449" y="40"/>
                                </a:lnTo>
                                <a:close/>
                                <a:moveTo>
                                  <a:pt x="449" y="32"/>
                                </a:moveTo>
                                <a:lnTo>
                                  <a:pt x="445" y="32"/>
                                </a:lnTo>
                                <a:lnTo>
                                  <a:pt x="442" y="33"/>
                                </a:lnTo>
                                <a:lnTo>
                                  <a:pt x="449" y="33"/>
                                </a:lnTo>
                                <a:lnTo>
                                  <a:pt x="449" y="32"/>
                                </a:lnTo>
                                <a:close/>
                                <a:moveTo>
                                  <a:pt x="385" y="0"/>
                                </a:moveTo>
                                <a:lnTo>
                                  <a:pt x="378" y="7"/>
                                </a:lnTo>
                                <a:lnTo>
                                  <a:pt x="387" y="14"/>
                                </a:lnTo>
                                <a:lnTo>
                                  <a:pt x="395" y="22"/>
                                </a:lnTo>
                                <a:lnTo>
                                  <a:pt x="402" y="32"/>
                                </a:lnTo>
                                <a:lnTo>
                                  <a:pt x="410" y="24"/>
                                </a:lnTo>
                                <a:lnTo>
                                  <a:pt x="403" y="17"/>
                                </a:lnTo>
                                <a:lnTo>
                                  <a:pt x="394" y="8"/>
                                </a:lnTo>
                                <a:lnTo>
                                  <a:pt x="385" y="0"/>
                                </a:lnTo>
                                <a:close/>
                              </a:path>
                            </a:pathLst>
                          </a:custGeom>
                          <a:solidFill>
                            <a:srgbClr val="CDCDCD">
                              <a:alpha val="49803"/>
                            </a:srgbClr>
                          </a:solidFill>
                          <a:ln>
                            <a:noFill/>
                          </a:ln>
                        </wps:spPr>
                        <wps:bodyPr upright="1"/>
                      </wps:wsp>
                      <wps:wsp>
                        <wps:cNvPr id="29" name="任意多边形 32"/>
                        <wps:cNvSpPr/>
                        <wps:spPr>
                          <a:xfrm>
                            <a:off x="6784" y="3529"/>
                            <a:ext cx="605" cy="137"/>
                          </a:xfrm>
                          <a:custGeom>
                            <a:avLst/>
                            <a:gdLst/>
                            <a:ahLst/>
                            <a:cxnLst/>
                            <a:pathLst>
                              <a:path w="605" h="137">
                                <a:moveTo>
                                  <a:pt x="48" y="68"/>
                                </a:moveTo>
                                <a:lnTo>
                                  <a:pt x="39" y="68"/>
                                </a:lnTo>
                                <a:lnTo>
                                  <a:pt x="37" y="86"/>
                                </a:lnTo>
                                <a:lnTo>
                                  <a:pt x="30" y="102"/>
                                </a:lnTo>
                                <a:lnTo>
                                  <a:pt x="18" y="115"/>
                                </a:lnTo>
                                <a:lnTo>
                                  <a:pt x="2" y="127"/>
                                </a:lnTo>
                                <a:lnTo>
                                  <a:pt x="6" y="128"/>
                                </a:lnTo>
                                <a:lnTo>
                                  <a:pt x="10" y="130"/>
                                </a:lnTo>
                                <a:lnTo>
                                  <a:pt x="14" y="133"/>
                                </a:lnTo>
                                <a:lnTo>
                                  <a:pt x="29" y="118"/>
                                </a:lnTo>
                                <a:lnTo>
                                  <a:pt x="40" y="103"/>
                                </a:lnTo>
                                <a:lnTo>
                                  <a:pt x="46" y="86"/>
                                </a:lnTo>
                                <a:lnTo>
                                  <a:pt x="48" y="68"/>
                                </a:lnTo>
                                <a:close/>
                                <a:moveTo>
                                  <a:pt x="99" y="68"/>
                                </a:moveTo>
                                <a:lnTo>
                                  <a:pt x="90" y="68"/>
                                </a:lnTo>
                                <a:lnTo>
                                  <a:pt x="90" y="122"/>
                                </a:lnTo>
                                <a:lnTo>
                                  <a:pt x="90" y="127"/>
                                </a:lnTo>
                                <a:lnTo>
                                  <a:pt x="89" y="132"/>
                                </a:lnTo>
                                <a:lnTo>
                                  <a:pt x="100" y="132"/>
                                </a:lnTo>
                                <a:lnTo>
                                  <a:pt x="99" y="127"/>
                                </a:lnTo>
                                <a:lnTo>
                                  <a:pt x="99" y="122"/>
                                </a:lnTo>
                                <a:lnTo>
                                  <a:pt x="99" y="68"/>
                                </a:lnTo>
                                <a:close/>
                                <a:moveTo>
                                  <a:pt x="0" y="60"/>
                                </a:moveTo>
                                <a:lnTo>
                                  <a:pt x="0" y="69"/>
                                </a:lnTo>
                                <a:lnTo>
                                  <a:pt x="5" y="68"/>
                                </a:lnTo>
                                <a:lnTo>
                                  <a:pt x="9" y="68"/>
                                </a:lnTo>
                                <a:lnTo>
                                  <a:pt x="137" y="68"/>
                                </a:lnTo>
                                <a:lnTo>
                                  <a:pt x="137" y="60"/>
                                </a:lnTo>
                                <a:lnTo>
                                  <a:pt x="9" y="60"/>
                                </a:lnTo>
                                <a:lnTo>
                                  <a:pt x="5" y="60"/>
                                </a:lnTo>
                                <a:lnTo>
                                  <a:pt x="0" y="60"/>
                                </a:lnTo>
                                <a:close/>
                                <a:moveTo>
                                  <a:pt x="137" y="68"/>
                                </a:moveTo>
                                <a:lnTo>
                                  <a:pt x="127" y="68"/>
                                </a:lnTo>
                                <a:lnTo>
                                  <a:pt x="132" y="68"/>
                                </a:lnTo>
                                <a:lnTo>
                                  <a:pt x="137" y="69"/>
                                </a:lnTo>
                                <a:lnTo>
                                  <a:pt x="137" y="68"/>
                                </a:lnTo>
                                <a:close/>
                                <a:moveTo>
                                  <a:pt x="49" y="19"/>
                                </a:moveTo>
                                <a:lnTo>
                                  <a:pt x="41" y="19"/>
                                </a:lnTo>
                                <a:lnTo>
                                  <a:pt x="41" y="55"/>
                                </a:lnTo>
                                <a:lnTo>
                                  <a:pt x="40" y="58"/>
                                </a:lnTo>
                                <a:lnTo>
                                  <a:pt x="40" y="60"/>
                                </a:lnTo>
                                <a:lnTo>
                                  <a:pt x="49" y="60"/>
                                </a:lnTo>
                                <a:lnTo>
                                  <a:pt x="49" y="19"/>
                                </a:lnTo>
                                <a:close/>
                                <a:moveTo>
                                  <a:pt x="99" y="19"/>
                                </a:moveTo>
                                <a:lnTo>
                                  <a:pt x="90" y="19"/>
                                </a:lnTo>
                                <a:lnTo>
                                  <a:pt x="90" y="60"/>
                                </a:lnTo>
                                <a:lnTo>
                                  <a:pt x="99" y="60"/>
                                </a:lnTo>
                                <a:lnTo>
                                  <a:pt x="99" y="19"/>
                                </a:lnTo>
                                <a:close/>
                                <a:moveTo>
                                  <a:pt x="137" y="60"/>
                                </a:moveTo>
                                <a:lnTo>
                                  <a:pt x="132" y="60"/>
                                </a:lnTo>
                                <a:lnTo>
                                  <a:pt x="127" y="60"/>
                                </a:lnTo>
                                <a:lnTo>
                                  <a:pt x="137" y="60"/>
                                </a:lnTo>
                                <a:lnTo>
                                  <a:pt x="137" y="60"/>
                                </a:lnTo>
                                <a:close/>
                                <a:moveTo>
                                  <a:pt x="12" y="11"/>
                                </a:moveTo>
                                <a:lnTo>
                                  <a:pt x="12" y="20"/>
                                </a:lnTo>
                                <a:lnTo>
                                  <a:pt x="16" y="20"/>
                                </a:lnTo>
                                <a:lnTo>
                                  <a:pt x="20" y="19"/>
                                </a:lnTo>
                                <a:lnTo>
                                  <a:pt x="126" y="19"/>
                                </a:lnTo>
                                <a:lnTo>
                                  <a:pt x="126" y="12"/>
                                </a:lnTo>
                                <a:lnTo>
                                  <a:pt x="20" y="12"/>
                                </a:lnTo>
                                <a:lnTo>
                                  <a:pt x="16" y="11"/>
                                </a:lnTo>
                                <a:lnTo>
                                  <a:pt x="12" y="11"/>
                                </a:lnTo>
                                <a:close/>
                                <a:moveTo>
                                  <a:pt x="126" y="19"/>
                                </a:moveTo>
                                <a:lnTo>
                                  <a:pt x="118" y="19"/>
                                </a:lnTo>
                                <a:lnTo>
                                  <a:pt x="122" y="20"/>
                                </a:lnTo>
                                <a:lnTo>
                                  <a:pt x="126" y="20"/>
                                </a:lnTo>
                                <a:lnTo>
                                  <a:pt x="126" y="19"/>
                                </a:lnTo>
                                <a:close/>
                                <a:moveTo>
                                  <a:pt x="126" y="11"/>
                                </a:moveTo>
                                <a:lnTo>
                                  <a:pt x="123" y="11"/>
                                </a:lnTo>
                                <a:lnTo>
                                  <a:pt x="119" y="12"/>
                                </a:lnTo>
                                <a:lnTo>
                                  <a:pt x="126" y="12"/>
                                </a:lnTo>
                                <a:lnTo>
                                  <a:pt x="126" y="11"/>
                                </a:lnTo>
                                <a:close/>
                                <a:moveTo>
                                  <a:pt x="204" y="83"/>
                                </a:moveTo>
                                <a:lnTo>
                                  <a:pt x="196" y="83"/>
                                </a:lnTo>
                                <a:lnTo>
                                  <a:pt x="196" y="120"/>
                                </a:lnTo>
                                <a:lnTo>
                                  <a:pt x="195" y="121"/>
                                </a:lnTo>
                                <a:lnTo>
                                  <a:pt x="195" y="123"/>
                                </a:lnTo>
                                <a:lnTo>
                                  <a:pt x="194" y="124"/>
                                </a:lnTo>
                                <a:lnTo>
                                  <a:pt x="192" y="125"/>
                                </a:lnTo>
                                <a:lnTo>
                                  <a:pt x="200" y="136"/>
                                </a:lnTo>
                                <a:lnTo>
                                  <a:pt x="204" y="131"/>
                                </a:lnTo>
                                <a:lnTo>
                                  <a:pt x="215" y="124"/>
                                </a:lnTo>
                                <a:lnTo>
                                  <a:pt x="221" y="121"/>
                                </a:lnTo>
                                <a:lnTo>
                                  <a:pt x="204" y="121"/>
                                </a:lnTo>
                                <a:lnTo>
                                  <a:pt x="204" y="83"/>
                                </a:lnTo>
                                <a:close/>
                                <a:moveTo>
                                  <a:pt x="235" y="83"/>
                                </a:moveTo>
                                <a:lnTo>
                                  <a:pt x="225" y="83"/>
                                </a:lnTo>
                                <a:lnTo>
                                  <a:pt x="235" y="99"/>
                                </a:lnTo>
                                <a:lnTo>
                                  <a:pt x="248" y="113"/>
                                </a:lnTo>
                                <a:lnTo>
                                  <a:pt x="266" y="124"/>
                                </a:lnTo>
                                <a:lnTo>
                                  <a:pt x="287" y="132"/>
                                </a:lnTo>
                                <a:lnTo>
                                  <a:pt x="289" y="127"/>
                                </a:lnTo>
                                <a:lnTo>
                                  <a:pt x="292" y="124"/>
                                </a:lnTo>
                                <a:lnTo>
                                  <a:pt x="295" y="122"/>
                                </a:lnTo>
                                <a:lnTo>
                                  <a:pt x="284" y="120"/>
                                </a:lnTo>
                                <a:lnTo>
                                  <a:pt x="274" y="117"/>
                                </a:lnTo>
                                <a:lnTo>
                                  <a:pt x="265" y="113"/>
                                </a:lnTo>
                                <a:lnTo>
                                  <a:pt x="257" y="108"/>
                                </a:lnTo>
                                <a:lnTo>
                                  <a:pt x="263" y="103"/>
                                </a:lnTo>
                                <a:lnTo>
                                  <a:pt x="251" y="103"/>
                                </a:lnTo>
                                <a:lnTo>
                                  <a:pt x="244" y="97"/>
                                </a:lnTo>
                                <a:lnTo>
                                  <a:pt x="238" y="90"/>
                                </a:lnTo>
                                <a:lnTo>
                                  <a:pt x="235" y="83"/>
                                </a:lnTo>
                                <a:close/>
                                <a:moveTo>
                                  <a:pt x="169" y="7"/>
                                </a:moveTo>
                                <a:lnTo>
                                  <a:pt x="170" y="12"/>
                                </a:lnTo>
                                <a:lnTo>
                                  <a:pt x="170" y="15"/>
                                </a:lnTo>
                                <a:lnTo>
                                  <a:pt x="170" y="70"/>
                                </a:lnTo>
                                <a:lnTo>
                                  <a:pt x="169" y="82"/>
                                </a:lnTo>
                                <a:lnTo>
                                  <a:pt x="168" y="92"/>
                                </a:lnTo>
                                <a:lnTo>
                                  <a:pt x="164" y="109"/>
                                </a:lnTo>
                                <a:lnTo>
                                  <a:pt x="158" y="118"/>
                                </a:lnTo>
                                <a:lnTo>
                                  <a:pt x="149" y="126"/>
                                </a:lnTo>
                                <a:lnTo>
                                  <a:pt x="155" y="126"/>
                                </a:lnTo>
                                <a:lnTo>
                                  <a:pt x="159" y="127"/>
                                </a:lnTo>
                                <a:lnTo>
                                  <a:pt x="162" y="129"/>
                                </a:lnTo>
                                <a:lnTo>
                                  <a:pt x="169" y="118"/>
                                </a:lnTo>
                                <a:lnTo>
                                  <a:pt x="173" y="106"/>
                                </a:lnTo>
                                <a:lnTo>
                                  <a:pt x="176" y="95"/>
                                </a:lnTo>
                                <a:lnTo>
                                  <a:pt x="177" y="92"/>
                                </a:lnTo>
                                <a:lnTo>
                                  <a:pt x="178" y="83"/>
                                </a:lnTo>
                                <a:lnTo>
                                  <a:pt x="288" y="83"/>
                                </a:lnTo>
                                <a:lnTo>
                                  <a:pt x="288" y="75"/>
                                </a:lnTo>
                                <a:lnTo>
                                  <a:pt x="178" y="75"/>
                                </a:lnTo>
                                <a:lnTo>
                                  <a:pt x="179" y="67"/>
                                </a:lnTo>
                                <a:lnTo>
                                  <a:pt x="179" y="60"/>
                                </a:lnTo>
                                <a:lnTo>
                                  <a:pt x="179" y="38"/>
                                </a:lnTo>
                                <a:lnTo>
                                  <a:pt x="280" y="38"/>
                                </a:lnTo>
                                <a:lnTo>
                                  <a:pt x="279" y="34"/>
                                </a:lnTo>
                                <a:lnTo>
                                  <a:pt x="279" y="31"/>
                                </a:lnTo>
                                <a:lnTo>
                                  <a:pt x="179" y="31"/>
                                </a:lnTo>
                                <a:lnTo>
                                  <a:pt x="179" y="15"/>
                                </a:lnTo>
                                <a:lnTo>
                                  <a:pt x="279" y="15"/>
                                </a:lnTo>
                                <a:lnTo>
                                  <a:pt x="279" y="12"/>
                                </a:lnTo>
                                <a:lnTo>
                                  <a:pt x="280" y="8"/>
                                </a:lnTo>
                                <a:lnTo>
                                  <a:pt x="184" y="8"/>
                                </a:lnTo>
                                <a:lnTo>
                                  <a:pt x="180" y="8"/>
                                </a:lnTo>
                                <a:lnTo>
                                  <a:pt x="175" y="8"/>
                                </a:lnTo>
                                <a:lnTo>
                                  <a:pt x="169" y="7"/>
                                </a:lnTo>
                                <a:close/>
                                <a:moveTo>
                                  <a:pt x="231" y="105"/>
                                </a:moveTo>
                                <a:lnTo>
                                  <a:pt x="225" y="110"/>
                                </a:lnTo>
                                <a:lnTo>
                                  <a:pt x="216" y="115"/>
                                </a:lnTo>
                                <a:lnTo>
                                  <a:pt x="204" y="121"/>
                                </a:lnTo>
                                <a:lnTo>
                                  <a:pt x="221" y="121"/>
                                </a:lnTo>
                                <a:lnTo>
                                  <a:pt x="232" y="116"/>
                                </a:lnTo>
                                <a:lnTo>
                                  <a:pt x="231" y="113"/>
                                </a:lnTo>
                                <a:lnTo>
                                  <a:pt x="231" y="110"/>
                                </a:lnTo>
                                <a:lnTo>
                                  <a:pt x="231" y="105"/>
                                </a:lnTo>
                                <a:close/>
                                <a:moveTo>
                                  <a:pt x="265" y="86"/>
                                </a:moveTo>
                                <a:lnTo>
                                  <a:pt x="264" y="90"/>
                                </a:lnTo>
                                <a:lnTo>
                                  <a:pt x="259" y="96"/>
                                </a:lnTo>
                                <a:lnTo>
                                  <a:pt x="251" y="103"/>
                                </a:lnTo>
                                <a:lnTo>
                                  <a:pt x="263" y="103"/>
                                </a:lnTo>
                                <a:lnTo>
                                  <a:pt x="263" y="103"/>
                                </a:lnTo>
                                <a:lnTo>
                                  <a:pt x="267" y="99"/>
                                </a:lnTo>
                                <a:lnTo>
                                  <a:pt x="270" y="96"/>
                                </a:lnTo>
                                <a:lnTo>
                                  <a:pt x="272" y="95"/>
                                </a:lnTo>
                                <a:lnTo>
                                  <a:pt x="276" y="94"/>
                                </a:lnTo>
                                <a:lnTo>
                                  <a:pt x="276" y="94"/>
                                </a:lnTo>
                                <a:lnTo>
                                  <a:pt x="276" y="93"/>
                                </a:lnTo>
                                <a:lnTo>
                                  <a:pt x="276" y="92"/>
                                </a:lnTo>
                                <a:lnTo>
                                  <a:pt x="275" y="92"/>
                                </a:lnTo>
                                <a:lnTo>
                                  <a:pt x="265" y="86"/>
                                </a:lnTo>
                                <a:close/>
                                <a:moveTo>
                                  <a:pt x="288" y="83"/>
                                </a:moveTo>
                                <a:lnTo>
                                  <a:pt x="275" y="83"/>
                                </a:lnTo>
                                <a:lnTo>
                                  <a:pt x="279" y="83"/>
                                </a:lnTo>
                                <a:lnTo>
                                  <a:pt x="283" y="83"/>
                                </a:lnTo>
                                <a:lnTo>
                                  <a:pt x="288" y="84"/>
                                </a:lnTo>
                                <a:lnTo>
                                  <a:pt x="288" y="83"/>
                                </a:lnTo>
                                <a:close/>
                                <a:moveTo>
                                  <a:pt x="217" y="60"/>
                                </a:moveTo>
                                <a:lnTo>
                                  <a:pt x="208" y="60"/>
                                </a:lnTo>
                                <a:lnTo>
                                  <a:pt x="208" y="75"/>
                                </a:lnTo>
                                <a:lnTo>
                                  <a:pt x="217" y="75"/>
                                </a:lnTo>
                                <a:lnTo>
                                  <a:pt x="217" y="60"/>
                                </a:lnTo>
                                <a:close/>
                                <a:moveTo>
                                  <a:pt x="252" y="60"/>
                                </a:moveTo>
                                <a:lnTo>
                                  <a:pt x="243" y="60"/>
                                </a:lnTo>
                                <a:lnTo>
                                  <a:pt x="243" y="75"/>
                                </a:lnTo>
                                <a:lnTo>
                                  <a:pt x="252" y="75"/>
                                </a:lnTo>
                                <a:lnTo>
                                  <a:pt x="252" y="60"/>
                                </a:lnTo>
                                <a:close/>
                                <a:moveTo>
                                  <a:pt x="288" y="75"/>
                                </a:moveTo>
                                <a:lnTo>
                                  <a:pt x="284" y="75"/>
                                </a:lnTo>
                                <a:lnTo>
                                  <a:pt x="275" y="75"/>
                                </a:lnTo>
                                <a:lnTo>
                                  <a:pt x="288" y="75"/>
                                </a:lnTo>
                                <a:lnTo>
                                  <a:pt x="288" y="75"/>
                                </a:lnTo>
                                <a:close/>
                                <a:moveTo>
                                  <a:pt x="185" y="51"/>
                                </a:moveTo>
                                <a:lnTo>
                                  <a:pt x="185" y="60"/>
                                </a:lnTo>
                                <a:lnTo>
                                  <a:pt x="190" y="60"/>
                                </a:lnTo>
                                <a:lnTo>
                                  <a:pt x="195" y="60"/>
                                </a:lnTo>
                                <a:lnTo>
                                  <a:pt x="198" y="60"/>
                                </a:lnTo>
                                <a:lnTo>
                                  <a:pt x="277" y="60"/>
                                </a:lnTo>
                                <a:lnTo>
                                  <a:pt x="277" y="52"/>
                                </a:lnTo>
                                <a:lnTo>
                                  <a:pt x="194" y="52"/>
                                </a:lnTo>
                                <a:lnTo>
                                  <a:pt x="190" y="52"/>
                                </a:lnTo>
                                <a:lnTo>
                                  <a:pt x="185" y="51"/>
                                </a:lnTo>
                                <a:close/>
                                <a:moveTo>
                                  <a:pt x="277" y="60"/>
                                </a:moveTo>
                                <a:lnTo>
                                  <a:pt x="265" y="60"/>
                                </a:lnTo>
                                <a:lnTo>
                                  <a:pt x="272" y="60"/>
                                </a:lnTo>
                                <a:lnTo>
                                  <a:pt x="277" y="60"/>
                                </a:lnTo>
                                <a:lnTo>
                                  <a:pt x="277" y="60"/>
                                </a:lnTo>
                                <a:close/>
                                <a:moveTo>
                                  <a:pt x="208" y="40"/>
                                </a:moveTo>
                                <a:lnTo>
                                  <a:pt x="208" y="44"/>
                                </a:lnTo>
                                <a:lnTo>
                                  <a:pt x="208" y="47"/>
                                </a:lnTo>
                                <a:lnTo>
                                  <a:pt x="208" y="52"/>
                                </a:lnTo>
                                <a:lnTo>
                                  <a:pt x="217" y="52"/>
                                </a:lnTo>
                                <a:lnTo>
                                  <a:pt x="217" y="47"/>
                                </a:lnTo>
                                <a:lnTo>
                                  <a:pt x="218" y="44"/>
                                </a:lnTo>
                                <a:lnTo>
                                  <a:pt x="219" y="44"/>
                                </a:lnTo>
                                <a:lnTo>
                                  <a:pt x="220" y="43"/>
                                </a:lnTo>
                                <a:lnTo>
                                  <a:pt x="220" y="43"/>
                                </a:lnTo>
                                <a:lnTo>
                                  <a:pt x="220" y="42"/>
                                </a:lnTo>
                                <a:lnTo>
                                  <a:pt x="220" y="41"/>
                                </a:lnTo>
                                <a:lnTo>
                                  <a:pt x="219" y="41"/>
                                </a:lnTo>
                                <a:lnTo>
                                  <a:pt x="208" y="40"/>
                                </a:lnTo>
                                <a:close/>
                                <a:moveTo>
                                  <a:pt x="243" y="40"/>
                                </a:moveTo>
                                <a:lnTo>
                                  <a:pt x="243" y="44"/>
                                </a:lnTo>
                                <a:lnTo>
                                  <a:pt x="243" y="47"/>
                                </a:lnTo>
                                <a:lnTo>
                                  <a:pt x="243" y="52"/>
                                </a:lnTo>
                                <a:lnTo>
                                  <a:pt x="252" y="52"/>
                                </a:lnTo>
                                <a:lnTo>
                                  <a:pt x="252" y="47"/>
                                </a:lnTo>
                                <a:lnTo>
                                  <a:pt x="253" y="44"/>
                                </a:lnTo>
                                <a:lnTo>
                                  <a:pt x="255" y="44"/>
                                </a:lnTo>
                                <a:lnTo>
                                  <a:pt x="255" y="43"/>
                                </a:lnTo>
                                <a:lnTo>
                                  <a:pt x="255" y="41"/>
                                </a:lnTo>
                                <a:lnTo>
                                  <a:pt x="255" y="41"/>
                                </a:lnTo>
                                <a:lnTo>
                                  <a:pt x="243" y="40"/>
                                </a:lnTo>
                                <a:close/>
                                <a:moveTo>
                                  <a:pt x="277" y="51"/>
                                </a:moveTo>
                                <a:lnTo>
                                  <a:pt x="272" y="52"/>
                                </a:lnTo>
                                <a:lnTo>
                                  <a:pt x="268" y="52"/>
                                </a:lnTo>
                                <a:lnTo>
                                  <a:pt x="277" y="52"/>
                                </a:lnTo>
                                <a:lnTo>
                                  <a:pt x="277" y="51"/>
                                </a:lnTo>
                                <a:close/>
                                <a:moveTo>
                                  <a:pt x="280" y="38"/>
                                </a:moveTo>
                                <a:lnTo>
                                  <a:pt x="266" y="38"/>
                                </a:lnTo>
                                <a:lnTo>
                                  <a:pt x="274" y="38"/>
                                </a:lnTo>
                                <a:lnTo>
                                  <a:pt x="280" y="39"/>
                                </a:lnTo>
                                <a:lnTo>
                                  <a:pt x="280" y="38"/>
                                </a:lnTo>
                                <a:close/>
                                <a:moveTo>
                                  <a:pt x="279" y="15"/>
                                </a:moveTo>
                                <a:lnTo>
                                  <a:pt x="270" y="15"/>
                                </a:lnTo>
                                <a:lnTo>
                                  <a:pt x="270" y="31"/>
                                </a:lnTo>
                                <a:lnTo>
                                  <a:pt x="279" y="31"/>
                                </a:lnTo>
                                <a:lnTo>
                                  <a:pt x="279" y="15"/>
                                </a:lnTo>
                                <a:close/>
                                <a:moveTo>
                                  <a:pt x="280" y="7"/>
                                </a:moveTo>
                                <a:lnTo>
                                  <a:pt x="274" y="8"/>
                                </a:lnTo>
                                <a:lnTo>
                                  <a:pt x="269" y="8"/>
                                </a:lnTo>
                                <a:lnTo>
                                  <a:pt x="266" y="8"/>
                                </a:lnTo>
                                <a:lnTo>
                                  <a:pt x="280" y="8"/>
                                </a:lnTo>
                                <a:lnTo>
                                  <a:pt x="280" y="7"/>
                                </a:lnTo>
                                <a:close/>
                                <a:moveTo>
                                  <a:pt x="312" y="117"/>
                                </a:moveTo>
                                <a:lnTo>
                                  <a:pt x="312" y="125"/>
                                </a:lnTo>
                                <a:lnTo>
                                  <a:pt x="314" y="125"/>
                                </a:lnTo>
                                <a:lnTo>
                                  <a:pt x="318" y="125"/>
                                </a:lnTo>
                                <a:lnTo>
                                  <a:pt x="445" y="125"/>
                                </a:lnTo>
                                <a:lnTo>
                                  <a:pt x="445" y="118"/>
                                </a:lnTo>
                                <a:lnTo>
                                  <a:pt x="324" y="118"/>
                                </a:lnTo>
                                <a:lnTo>
                                  <a:pt x="315" y="117"/>
                                </a:lnTo>
                                <a:lnTo>
                                  <a:pt x="312" y="117"/>
                                </a:lnTo>
                                <a:close/>
                                <a:moveTo>
                                  <a:pt x="445" y="125"/>
                                </a:moveTo>
                                <a:lnTo>
                                  <a:pt x="438" y="125"/>
                                </a:lnTo>
                                <a:lnTo>
                                  <a:pt x="442" y="125"/>
                                </a:lnTo>
                                <a:lnTo>
                                  <a:pt x="445" y="125"/>
                                </a:lnTo>
                                <a:lnTo>
                                  <a:pt x="445" y="125"/>
                                </a:lnTo>
                                <a:close/>
                                <a:moveTo>
                                  <a:pt x="382" y="24"/>
                                </a:moveTo>
                                <a:lnTo>
                                  <a:pt x="373" y="24"/>
                                </a:lnTo>
                                <a:lnTo>
                                  <a:pt x="373" y="118"/>
                                </a:lnTo>
                                <a:lnTo>
                                  <a:pt x="382" y="118"/>
                                </a:lnTo>
                                <a:lnTo>
                                  <a:pt x="382" y="24"/>
                                </a:lnTo>
                                <a:close/>
                                <a:moveTo>
                                  <a:pt x="445" y="117"/>
                                </a:moveTo>
                                <a:lnTo>
                                  <a:pt x="442" y="117"/>
                                </a:lnTo>
                                <a:lnTo>
                                  <a:pt x="438" y="118"/>
                                </a:lnTo>
                                <a:lnTo>
                                  <a:pt x="445" y="118"/>
                                </a:lnTo>
                                <a:lnTo>
                                  <a:pt x="445" y="117"/>
                                </a:lnTo>
                                <a:close/>
                                <a:moveTo>
                                  <a:pt x="324" y="16"/>
                                </a:moveTo>
                                <a:lnTo>
                                  <a:pt x="324" y="25"/>
                                </a:lnTo>
                                <a:lnTo>
                                  <a:pt x="326" y="24"/>
                                </a:lnTo>
                                <a:lnTo>
                                  <a:pt x="331" y="24"/>
                                </a:lnTo>
                                <a:lnTo>
                                  <a:pt x="436" y="24"/>
                                </a:lnTo>
                                <a:lnTo>
                                  <a:pt x="436" y="16"/>
                                </a:lnTo>
                                <a:lnTo>
                                  <a:pt x="331" y="16"/>
                                </a:lnTo>
                                <a:lnTo>
                                  <a:pt x="326" y="16"/>
                                </a:lnTo>
                                <a:lnTo>
                                  <a:pt x="324" y="16"/>
                                </a:lnTo>
                                <a:close/>
                                <a:moveTo>
                                  <a:pt x="436" y="24"/>
                                </a:moveTo>
                                <a:lnTo>
                                  <a:pt x="428" y="24"/>
                                </a:lnTo>
                                <a:lnTo>
                                  <a:pt x="432" y="24"/>
                                </a:lnTo>
                                <a:lnTo>
                                  <a:pt x="436" y="25"/>
                                </a:lnTo>
                                <a:lnTo>
                                  <a:pt x="436" y="24"/>
                                </a:lnTo>
                                <a:close/>
                                <a:moveTo>
                                  <a:pt x="436" y="16"/>
                                </a:moveTo>
                                <a:lnTo>
                                  <a:pt x="433" y="16"/>
                                </a:lnTo>
                                <a:lnTo>
                                  <a:pt x="428" y="16"/>
                                </a:lnTo>
                                <a:lnTo>
                                  <a:pt x="436" y="16"/>
                                </a:lnTo>
                                <a:lnTo>
                                  <a:pt x="436" y="16"/>
                                </a:lnTo>
                                <a:close/>
                                <a:moveTo>
                                  <a:pt x="554" y="40"/>
                                </a:moveTo>
                                <a:lnTo>
                                  <a:pt x="544" y="40"/>
                                </a:lnTo>
                                <a:lnTo>
                                  <a:pt x="544" y="130"/>
                                </a:lnTo>
                                <a:lnTo>
                                  <a:pt x="544" y="132"/>
                                </a:lnTo>
                                <a:lnTo>
                                  <a:pt x="543" y="136"/>
                                </a:lnTo>
                                <a:lnTo>
                                  <a:pt x="555" y="136"/>
                                </a:lnTo>
                                <a:lnTo>
                                  <a:pt x="554" y="132"/>
                                </a:lnTo>
                                <a:lnTo>
                                  <a:pt x="554" y="128"/>
                                </a:lnTo>
                                <a:lnTo>
                                  <a:pt x="554" y="103"/>
                                </a:lnTo>
                                <a:lnTo>
                                  <a:pt x="602" y="103"/>
                                </a:lnTo>
                                <a:lnTo>
                                  <a:pt x="602" y="96"/>
                                </a:lnTo>
                                <a:lnTo>
                                  <a:pt x="554" y="96"/>
                                </a:lnTo>
                                <a:lnTo>
                                  <a:pt x="554" y="72"/>
                                </a:lnTo>
                                <a:lnTo>
                                  <a:pt x="596" y="72"/>
                                </a:lnTo>
                                <a:lnTo>
                                  <a:pt x="596" y="65"/>
                                </a:lnTo>
                                <a:lnTo>
                                  <a:pt x="554" y="65"/>
                                </a:lnTo>
                                <a:lnTo>
                                  <a:pt x="554" y="40"/>
                                </a:lnTo>
                                <a:close/>
                                <a:moveTo>
                                  <a:pt x="497" y="45"/>
                                </a:moveTo>
                                <a:lnTo>
                                  <a:pt x="488" y="45"/>
                                </a:lnTo>
                                <a:lnTo>
                                  <a:pt x="488" y="127"/>
                                </a:lnTo>
                                <a:lnTo>
                                  <a:pt x="488" y="130"/>
                                </a:lnTo>
                                <a:lnTo>
                                  <a:pt x="487" y="135"/>
                                </a:lnTo>
                                <a:lnTo>
                                  <a:pt x="497" y="135"/>
                                </a:lnTo>
                                <a:lnTo>
                                  <a:pt x="497" y="130"/>
                                </a:lnTo>
                                <a:lnTo>
                                  <a:pt x="497" y="128"/>
                                </a:lnTo>
                                <a:lnTo>
                                  <a:pt x="497" y="45"/>
                                </a:lnTo>
                                <a:close/>
                                <a:moveTo>
                                  <a:pt x="602" y="103"/>
                                </a:moveTo>
                                <a:lnTo>
                                  <a:pt x="595" y="103"/>
                                </a:lnTo>
                                <a:lnTo>
                                  <a:pt x="598" y="104"/>
                                </a:lnTo>
                                <a:lnTo>
                                  <a:pt x="602" y="104"/>
                                </a:lnTo>
                                <a:lnTo>
                                  <a:pt x="602" y="103"/>
                                </a:lnTo>
                                <a:close/>
                                <a:moveTo>
                                  <a:pt x="602" y="95"/>
                                </a:moveTo>
                                <a:lnTo>
                                  <a:pt x="597" y="96"/>
                                </a:lnTo>
                                <a:lnTo>
                                  <a:pt x="594" y="96"/>
                                </a:lnTo>
                                <a:lnTo>
                                  <a:pt x="602" y="96"/>
                                </a:lnTo>
                                <a:lnTo>
                                  <a:pt x="602" y="95"/>
                                </a:lnTo>
                                <a:close/>
                                <a:moveTo>
                                  <a:pt x="596" y="72"/>
                                </a:moveTo>
                                <a:lnTo>
                                  <a:pt x="588" y="72"/>
                                </a:lnTo>
                                <a:lnTo>
                                  <a:pt x="592" y="73"/>
                                </a:lnTo>
                                <a:lnTo>
                                  <a:pt x="596" y="73"/>
                                </a:lnTo>
                                <a:lnTo>
                                  <a:pt x="596" y="72"/>
                                </a:lnTo>
                                <a:close/>
                                <a:moveTo>
                                  <a:pt x="542" y="0"/>
                                </a:moveTo>
                                <a:lnTo>
                                  <a:pt x="536" y="19"/>
                                </a:lnTo>
                                <a:lnTo>
                                  <a:pt x="528" y="35"/>
                                </a:lnTo>
                                <a:lnTo>
                                  <a:pt x="517" y="49"/>
                                </a:lnTo>
                                <a:lnTo>
                                  <a:pt x="505" y="60"/>
                                </a:lnTo>
                                <a:lnTo>
                                  <a:pt x="509" y="62"/>
                                </a:lnTo>
                                <a:lnTo>
                                  <a:pt x="513" y="64"/>
                                </a:lnTo>
                                <a:lnTo>
                                  <a:pt x="517" y="66"/>
                                </a:lnTo>
                                <a:lnTo>
                                  <a:pt x="524" y="59"/>
                                </a:lnTo>
                                <a:lnTo>
                                  <a:pt x="530" y="50"/>
                                </a:lnTo>
                                <a:lnTo>
                                  <a:pt x="536" y="40"/>
                                </a:lnTo>
                                <a:lnTo>
                                  <a:pt x="604" y="40"/>
                                </a:lnTo>
                                <a:lnTo>
                                  <a:pt x="604" y="32"/>
                                </a:lnTo>
                                <a:lnTo>
                                  <a:pt x="540" y="32"/>
                                </a:lnTo>
                                <a:lnTo>
                                  <a:pt x="544" y="25"/>
                                </a:lnTo>
                                <a:lnTo>
                                  <a:pt x="547" y="18"/>
                                </a:lnTo>
                                <a:lnTo>
                                  <a:pt x="551" y="9"/>
                                </a:lnTo>
                                <a:lnTo>
                                  <a:pt x="553" y="6"/>
                                </a:lnTo>
                                <a:lnTo>
                                  <a:pt x="554" y="5"/>
                                </a:lnTo>
                                <a:lnTo>
                                  <a:pt x="555" y="5"/>
                                </a:lnTo>
                                <a:lnTo>
                                  <a:pt x="556" y="5"/>
                                </a:lnTo>
                                <a:lnTo>
                                  <a:pt x="556" y="4"/>
                                </a:lnTo>
                                <a:lnTo>
                                  <a:pt x="555" y="4"/>
                                </a:lnTo>
                                <a:lnTo>
                                  <a:pt x="554" y="4"/>
                                </a:lnTo>
                                <a:lnTo>
                                  <a:pt x="542" y="0"/>
                                </a:lnTo>
                                <a:close/>
                                <a:moveTo>
                                  <a:pt x="596" y="64"/>
                                </a:moveTo>
                                <a:lnTo>
                                  <a:pt x="591" y="65"/>
                                </a:lnTo>
                                <a:lnTo>
                                  <a:pt x="587" y="65"/>
                                </a:lnTo>
                                <a:lnTo>
                                  <a:pt x="596" y="65"/>
                                </a:lnTo>
                                <a:lnTo>
                                  <a:pt x="596" y="64"/>
                                </a:lnTo>
                                <a:close/>
                                <a:moveTo>
                                  <a:pt x="499" y="0"/>
                                </a:moveTo>
                                <a:lnTo>
                                  <a:pt x="492" y="18"/>
                                </a:lnTo>
                                <a:lnTo>
                                  <a:pt x="484" y="34"/>
                                </a:lnTo>
                                <a:lnTo>
                                  <a:pt x="474" y="47"/>
                                </a:lnTo>
                                <a:lnTo>
                                  <a:pt x="462" y="58"/>
                                </a:lnTo>
                                <a:lnTo>
                                  <a:pt x="465" y="59"/>
                                </a:lnTo>
                                <a:lnTo>
                                  <a:pt x="469" y="61"/>
                                </a:lnTo>
                                <a:lnTo>
                                  <a:pt x="474" y="65"/>
                                </a:lnTo>
                                <a:lnTo>
                                  <a:pt x="478" y="60"/>
                                </a:lnTo>
                                <a:lnTo>
                                  <a:pt x="488" y="45"/>
                                </a:lnTo>
                                <a:lnTo>
                                  <a:pt x="497" y="45"/>
                                </a:lnTo>
                                <a:lnTo>
                                  <a:pt x="497" y="31"/>
                                </a:lnTo>
                                <a:lnTo>
                                  <a:pt x="498" y="29"/>
                                </a:lnTo>
                                <a:lnTo>
                                  <a:pt x="499" y="26"/>
                                </a:lnTo>
                                <a:lnTo>
                                  <a:pt x="501" y="22"/>
                                </a:lnTo>
                                <a:lnTo>
                                  <a:pt x="503" y="18"/>
                                </a:lnTo>
                                <a:lnTo>
                                  <a:pt x="507" y="10"/>
                                </a:lnTo>
                                <a:lnTo>
                                  <a:pt x="509" y="8"/>
                                </a:lnTo>
                                <a:lnTo>
                                  <a:pt x="511" y="7"/>
                                </a:lnTo>
                                <a:lnTo>
                                  <a:pt x="511" y="7"/>
                                </a:lnTo>
                                <a:lnTo>
                                  <a:pt x="512" y="6"/>
                                </a:lnTo>
                                <a:lnTo>
                                  <a:pt x="512" y="5"/>
                                </a:lnTo>
                                <a:lnTo>
                                  <a:pt x="512" y="5"/>
                                </a:lnTo>
                                <a:lnTo>
                                  <a:pt x="511" y="5"/>
                                </a:lnTo>
                                <a:lnTo>
                                  <a:pt x="499" y="0"/>
                                </a:lnTo>
                                <a:close/>
                                <a:moveTo>
                                  <a:pt x="604" y="40"/>
                                </a:moveTo>
                                <a:lnTo>
                                  <a:pt x="596" y="40"/>
                                </a:lnTo>
                                <a:lnTo>
                                  <a:pt x="600" y="40"/>
                                </a:lnTo>
                                <a:lnTo>
                                  <a:pt x="604" y="41"/>
                                </a:lnTo>
                                <a:lnTo>
                                  <a:pt x="604" y="40"/>
                                </a:lnTo>
                                <a:close/>
                                <a:moveTo>
                                  <a:pt x="604" y="31"/>
                                </a:moveTo>
                                <a:lnTo>
                                  <a:pt x="601" y="32"/>
                                </a:lnTo>
                                <a:lnTo>
                                  <a:pt x="596" y="32"/>
                                </a:lnTo>
                                <a:lnTo>
                                  <a:pt x="604" y="32"/>
                                </a:lnTo>
                                <a:lnTo>
                                  <a:pt x="604" y="31"/>
                                </a:lnTo>
                                <a:close/>
                              </a:path>
                            </a:pathLst>
                          </a:custGeom>
                          <a:solidFill>
                            <a:srgbClr val="CDCDCD">
                              <a:alpha val="49803"/>
                            </a:srgbClr>
                          </a:solidFill>
                          <a:ln>
                            <a:noFill/>
                          </a:ln>
                        </wps:spPr>
                        <wps:bodyPr upright="1"/>
                      </wps:wsp>
                      <pic:pic xmlns:pic="http://schemas.openxmlformats.org/drawingml/2006/picture">
                        <pic:nvPicPr>
                          <pic:cNvPr id="30" name="图片 33"/>
                          <pic:cNvPicPr>
                            <a:picLocks noChangeAspect="1"/>
                          </pic:cNvPicPr>
                        </pic:nvPicPr>
                        <pic:blipFill>
                          <a:blip r:embed="rId20"/>
                          <a:stretch>
                            <a:fillRect/>
                          </a:stretch>
                        </pic:blipFill>
                        <pic:spPr>
                          <a:xfrm>
                            <a:off x="6700" y="3705"/>
                            <a:ext cx="302" cy="135"/>
                          </a:xfrm>
                          <a:prstGeom prst="rect">
                            <a:avLst/>
                          </a:prstGeom>
                          <a:noFill/>
                          <a:ln>
                            <a:noFill/>
                          </a:ln>
                        </pic:spPr>
                      </pic:pic>
                      <wps:wsp>
                        <wps:cNvPr id="31" name="任意多边形 34"/>
                        <wps:cNvSpPr/>
                        <wps:spPr>
                          <a:xfrm>
                            <a:off x="6826" y="4007"/>
                            <a:ext cx="2200" cy="271"/>
                          </a:xfrm>
                          <a:custGeom>
                            <a:avLst/>
                            <a:gdLst/>
                            <a:ahLst/>
                            <a:cxnLst/>
                            <a:pathLst>
                              <a:path w="2200" h="271">
                                <a:moveTo>
                                  <a:pt x="0" y="0"/>
                                </a:moveTo>
                                <a:lnTo>
                                  <a:pt x="0" y="214"/>
                                </a:lnTo>
                                <a:lnTo>
                                  <a:pt x="2199" y="214"/>
                                </a:lnTo>
                                <a:lnTo>
                                  <a:pt x="2199" y="271"/>
                                </a:lnTo>
                              </a:path>
                            </a:pathLst>
                          </a:custGeom>
                          <a:noFill/>
                          <a:ln w="10250" cap="flat" cmpd="sng">
                            <a:solidFill>
                              <a:srgbClr val="404040"/>
                            </a:solidFill>
                            <a:prstDash val="solid"/>
                            <a:headEnd type="none" w="med" len="med"/>
                            <a:tailEnd type="none" w="med" len="med"/>
                          </a:ln>
                        </wps:spPr>
                        <wps:bodyPr upright="1"/>
                      </wps:wsp>
                      <wps:wsp>
                        <wps:cNvPr id="32" name="矩形 35"/>
                        <wps:cNvSpPr/>
                        <wps:spPr>
                          <a:xfrm>
                            <a:off x="8415" y="4363"/>
                            <a:ext cx="1222" cy="686"/>
                          </a:xfrm>
                          <a:prstGeom prst="rect">
                            <a:avLst/>
                          </a:prstGeom>
                          <a:noFill/>
                          <a:ln w="2602" cap="flat" cmpd="sng">
                            <a:solidFill>
                              <a:srgbClr val="000000"/>
                            </a:solidFill>
                            <a:prstDash val="solid"/>
                            <a:miter/>
                            <a:headEnd type="none" w="med" len="med"/>
                            <a:tailEnd type="none" w="med" len="med"/>
                          </a:ln>
                        </wps:spPr>
                        <wps:bodyPr upright="1"/>
                      </wps:wsp>
                      <pic:pic xmlns:pic="http://schemas.openxmlformats.org/drawingml/2006/picture">
                        <pic:nvPicPr>
                          <pic:cNvPr id="33" name="图片 36"/>
                          <pic:cNvPicPr>
                            <a:picLocks noChangeAspect="1"/>
                          </pic:cNvPicPr>
                        </pic:nvPicPr>
                        <pic:blipFill>
                          <a:blip r:embed="rId21"/>
                          <a:stretch>
                            <a:fillRect/>
                          </a:stretch>
                        </pic:blipFill>
                        <pic:spPr>
                          <a:xfrm>
                            <a:off x="8965" y="4250"/>
                            <a:ext cx="122" cy="114"/>
                          </a:xfrm>
                          <a:prstGeom prst="rect">
                            <a:avLst/>
                          </a:prstGeom>
                          <a:noFill/>
                          <a:ln>
                            <a:noFill/>
                          </a:ln>
                        </pic:spPr>
                      </pic:pic>
                      <pic:pic xmlns:pic="http://schemas.openxmlformats.org/drawingml/2006/picture">
                        <pic:nvPicPr>
                          <pic:cNvPr id="34" name="图片 37"/>
                          <pic:cNvPicPr>
                            <a:picLocks noChangeAspect="1"/>
                          </pic:cNvPicPr>
                        </pic:nvPicPr>
                        <pic:blipFill>
                          <a:blip r:embed="rId22"/>
                          <a:stretch>
                            <a:fillRect/>
                          </a:stretch>
                        </pic:blipFill>
                        <pic:spPr>
                          <a:xfrm>
                            <a:off x="6766" y="3120"/>
                            <a:ext cx="122" cy="201"/>
                          </a:xfrm>
                          <a:prstGeom prst="rect">
                            <a:avLst/>
                          </a:prstGeom>
                          <a:noFill/>
                          <a:ln>
                            <a:noFill/>
                          </a:ln>
                        </pic:spPr>
                      </pic:pic>
                      <wps:wsp>
                        <wps:cNvPr id="35" name="任意多边形 38"/>
                        <wps:cNvSpPr/>
                        <wps:spPr>
                          <a:xfrm>
                            <a:off x="6238" y="5184"/>
                            <a:ext cx="1227" cy="690"/>
                          </a:xfrm>
                          <a:custGeom>
                            <a:avLst/>
                            <a:gdLst/>
                            <a:ahLst/>
                            <a:cxnLst/>
                            <a:pathLst>
                              <a:path w="1227" h="690">
                                <a:moveTo>
                                  <a:pt x="613" y="0"/>
                                </a:moveTo>
                                <a:lnTo>
                                  <a:pt x="612" y="0"/>
                                </a:lnTo>
                                <a:lnTo>
                                  <a:pt x="612" y="0"/>
                                </a:lnTo>
                                <a:lnTo>
                                  <a:pt x="1" y="343"/>
                                </a:lnTo>
                                <a:lnTo>
                                  <a:pt x="0" y="343"/>
                                </a:lnTo>
                                <a:lnTo>
                                  <a:pt x="0" y="344"/>
                                </a:lnTo>
                                <a:lnTo>
                                  <a:pt x="0" y="346"/>
                                </a:lnTo>
                                <a:lnTo>
                                  <a:pt x="0" y="346"/>
                                </a:lnTo>
                                <a:lnTo>
                                  <a:pt x="1" y="346"/>
                                </a:lnTo>
                                <a:lnTo>
                                  <a:pt x="612" y="689"/>
                                </a:lnTo>
                                <a:lnTo>
                                  <a:pt x="612" y="690"/>
                                </a:lnTo>
                                <a:lnTo>
                                  <a:pt x="613" y="690"/>
                                </a:lnTo>
                                <a:lnTo>
                                  <a:pt x="614" y="689"/>
                                </a:lnTo>
                                <a:lnTo>
                                  <a:pt x="621" y="685"/>
                                </a:lnTo>
                                <a:lnTo>
                                  <a:pt x="613" y="685"/>
                                </a:lnTo>
                                <a:lnTo>
                                  <a:pt x="6" y="345"/>
                                </a:lnTo>
                                <a:lnTo>
                                  <a:pt x="613" y="4"/>
                                </a:lnTo>
                                <a:lnTo>
                                  <a:pt x="621" y="4"/>
                                </a:lnTo>
                                <a:lnTo>
                                  <a:pt x="614" y="0"/>
                                </a:lnTo>
                                <a:lnTo>
                                  <a:pt x="613" y="0"/>
                                </a:lnTo>
                                <a:close/>
                                <a:moveTo>
                                  <a:pt x="621" y="4"/>
                                </a:moveTo>
                                <a:lnTo>
                                  <a:pt x="613" y="4"/>
                                </a:lnTo>
                                <a:lnTo>
                                  <a:pt x="1219" y="345"/>
                                </a:lnTo>
                                <a:lnTo>
                                  <a:pt x="613" y="685"/>
                                </a:lnTo>
                                <a:lnTo>
                                  <a:pt x="621" y="685"/>
                                </a:lnTo>
                                <a:lnTo>
                                  <a:pt x="1225" y="346"/>
                                </a:lnTo>
                                <a:lnTo>
                                  <a:pt x="1225" y="346"/>
                                </a:lnTo>
                                <a:lnTo>
                                  <a:pt x="1226" y="346"/>
                                </a:lnTo>
                                <a:lnTo>
                                  <a:pt x="1226" y="344"/>
                                </a:lnTo>
                                <a:lnTo>
                                  <a:pt x="1225" y="343"/>
                                </a:lnTo>
                                <a:lnTo>
                                  <a:pt x="1225" y="343"/>
                                </a:lnTo>
                                <a:lnTo>
                                  <a:pt x="621" y="4"/>
                                </a:lnTo>
                                <a:close/>
                              </a:path>
                            </a:pathLst>
                          </a:custGeom>
                          <a:solidFill>
                            <a:srgbClr val="CDCDCD">
                              <a:alpha val="49803"/>
                            </a:srgbClr>
                          </a:solidFill>
                          <a:ln>
                            <a:noFill/>
                          </a:ln>
                        </wps:spPr>
                        <wps:bodyPr upright="1"/>
                      </wps:wsp>
                      <wps:wsp>
                        <wps:cNvPr id="36" name="任意多边形 39"/>
                        <wps:cNvSpPr/>
                        <wps:spPr>
                          <a:xfrm>
                            <a:off x="6216" y="5163"/>
                            <a:ext cx="1222" cy="686"/>
                          </a:xfrm>
                          <a:custGeom>
                            <a:avLst/>
                            <a:gdLst/>
                            <a:ahLst/>
                            <a:cxnLst/>
                            <a:pathLst>
                              <a:path w="1222" h="686">
                                <a:moveTo>
                                  <a:pt x="0" y="343"/>
                                </a:moveTo>
                                <a:lnTo>
                                  <a:pt x="611" y="0"/>
                                </a:lnTo>
                                <a:lnTo>
                                  <a:pt x="1222" y="343"/>
                                </a:lnTo>
                                <a:lnTo>
                                  <a:pt x="611" y="685"/>
                                </a:lnTo>
                                <a:lnTo>
                                  <a:pt x="0" y="343"/>
                                </a:lnTo>
                                <a:close/>
                              </a:path>
                            </a:pathLst>
                          </a:custGeom>
                          <a:noFill/>
                          <a:ln w="2602" cap="flat" cmpd="sng">
                            <a:solidFill>
                              <a:srgbClr val="404040"/>
                            </a:solidFill>
                            <a:prstDash val="solid"/>
                            <a:headEnd type="none" w="med" len="med"/>
                            <a:tailEnd type="none" w="med" len="med"/>
                          </a:ln>
                        </wps:spPr>
                        <wps:bodyPr upright="1"/>
                      </wps:wsp>
                      <wps:wsp>
                        <wps:cNvPr id="37" name="任意多边形 40"/>
                        <wps:cNvSpPr/>
                        <wps:spPr>
                          <a:xfrm>
                            <a:off x="6517" y="5466"/>
                            <a:ext cx="668" cy="120"/>
                          </a:xfrm>
                          <a:custGeom>
                            <a:avLst/>
                            <a:gdLst/>
                            <a:ahLst/>
                            <a:cxnLst/>
                            <a:pathLst>
                              <a:path w="668" h="120">
                                <a:moveTo>
                                  <a:pt x="58" y="52"/>
                                </a:moveTo>
                                <a:lnTo>
                                  <a:pt x="58" y="58"/>
                                </a:lnTo>
                                <a:lnTo>
                                  <a:pt x="57" y="66"/>
                                </a:lnTo>
                                <a:lnTo>
                                  <a:pt x="56" y="84"/>
                                </a:lnTo>
                                <a:lnTo>
                                  <a:pt x="52" y="91"/>
                                </a:lnTo>
                                <a:lnTo>
                                  <a:pt x="45" y="98"/>
                                </a:lnTo>
                                <a:lnTo>
                                  <a:pt x="38" y="103"/>
                                </a:lnTo>
                                <a:lnTo>
                                  <a:pt x="29" y="108"/>
                                </a:lnTo>
                                <a:lnTo>
                                  <a:pt x="16" y="113"/>
                                </a:lnTo>
                                <a:lnTo>
                                  <a:pt x="0" y="118"/>
                                </a:lnTo>
                                <a:lnTo>
                                  <a:pt x="0" y="120"/>
                                </a:lnTo>
                                <a:lnTo>
                                  <a:pt x="15" y="117"/>
                                </a:lnTo>
                                <a:lnTo>
                                  <a:pt x="28" y="113"/>
                                </a:lnTo>
                                <a:lnTo>
                                  <a:pt x="39" y="108"/>
                                </a:lnTo>
                                <a:lnTo>
                                  <a:pt x="48" y="103"/>
                                </a:lnTo>
                                <a:lnTo>
                                  <a:pt x="56" y="97"/>
                                </a:lnTo>
                                <a:lnTo>
                                  <a:pt x="61" y="88"/>
                                </a:lnTo>
                                <a:lnTo>
                                  <a:pt x="65" y="76"/>
                                </a:lnTo>
                                <a:lnTo>
                                  <a:pt x="66" y="62"/>
                                </a:lnTo>
                                <a:lnTo>
                                  <a:pt x="70" y="58"/>
                                </a:lnTo>
                                <a:lnTo>
                                  <a:pt x="58" y="52"/>
                                </a:lnTo>
                                <a:close/>
                                <a:moveTo>
                                  <a:pt x="69" y="91"/>
                                </a:moveTo>
                                <a:lnTo>
                                  <a:pt x="68" y="93"/>
                                </a:lnTo>
                                <a:lnTo>
                                  <a:pt x="84" y="99"/>
                                </a:lnTo>
                                <a:lnTo>
                                  <a:pt x="95" y="105"/>
                                </a:lnTo>
                                <a:lnTo>
                                  <a:pt x="101" y="110"/>
                                </a:lnTo>
                                <a:lnTo>
                                  <a:pt x="106" y="114"/>
                                </a:lnTo>
                                <a:lnTo>
                                  <a:pt x="109" y="116"/>
                                </a:lnTo>
                                <a:lnTo>
                                  <a:pt x="111" y="116"/>
                                </a:lnTo>
                                <a:lnTo>
                                  <a:pt x="112" y="116"/>
                                </a:lnTo>
                                <a:lnTo>
                                  <a:pt x="112" y="114"/>
                                </a:lnTo>
                                <a:lnTo>
                                  <a:pt x="113" y="112"/>
                                </a:lnTo>
                                <a:lnTo>
                                  <a:pt x="113" y="110"/>
                                </a:lnTo>
                                <a:lnTo>
                                  <a:pt x="112" y="107"/>
                                </a:lnTo>
                                <a:lnTo>
                                  <a:pt x="109" y="105"/>
                                </a:lnTo>
                                <a:lnTo>
                                  <a:pt x="107" y="102"/>
                                </a:lnTo>
                                <a:lnTo>
                                  <a:pt x="102" y="100"/>
                                </a:lnTo>
                                <a:lnTo>
                                  <a:pt x="95" y="98"/>
                                </a:lnTo>
                                <a:lnTo>
                                  <a:pt x="88" y="96"/>
                                </a:lnTo>
                                <a:lnTo>
                                  <a:pt x="80" y="93"/>
                                </a:lnTo>
                                <a:lnTo>
                                  <a:pt x="69" y="91"/>
                                </a:lnTo>
                                <a:close/>
                                <a:moveTo>
                                  <a:pt x="96" y="35"/>
                                </a:moveTo>
                                <a:lnTo>
                                  <a:pt x="90" y="40"/>
                                </a:lnTo>
                                <a:lnTo>
                                  <a:pt x="26" y="40"/>
                                </a:lnTo>
                                <a:lnTo>
                                  <a:pt x="27" y="84"/>
                                </a:lnTo>
                                <a:lnTo>
                                  <a:pt x="26" y="93"/>
                                </a:lnTo>
                                <a:lnTo>
                                  <a:pt x="34" y="90"/>
                                </a:lnTo>
                                <a:lnTo>
                                  <a:pt x="34" y="43"/>
                                </a:lnTo>
                                <a:lnTo>
                                  <a:pt x="102" y="43"/>
                                </a:lnTo>
                                <a:lnTo>
                                  <a:pt x="103" y="42"/>
                                </a:lnTo>
                                <a:lnTo>
                                  <a:pt x="101" y="40"/>
                                </a:lnTo>
                                <a:lnTo>
                                  <a:pt x="34" y="40"/>
                                </a:lnTo>
                                <a:lnTo>
                                  <a:pt x="26" y="37"/>
                                </a:lnTo>
                                <a:lnTo>
                                  <a:pt x="98" y="37"/>
                                </a:lnTo>
                                <a:lnTo>
                                  <a:pt x="96" y="35"/>
                                </a:lnTo>
                                <a:close/>
                                <a:moveTo>
                                  <a:pt x="102" y="43"/>
                                </a:moveTo>
                                <a:lnTo>
                                  <a:pt x="91" y="43"/>
                                </a:lnTo>
                                <a:lnTo>
                                  <a:pt x="91" y="89"/>
                                </a:lnTo>
                                <a:lnTo>
                                  <a:pt x="99" y="85"/>
                                </a:lnTo>
                                <a:lnTo>
                                  <a:pt x="98" y="79"/>
                                </a:lnTo>
                                <a:lnTo>
                                  <a:pt x="98" y="45"/>
                                </a:lnTo>
                                <a:lnTo>
                                  <a:pt x="102" y="43"/>
                                </a:lnTo>
                                <a:close/>
                                <a:moveTo>
                                  <a:pt x="43" y="1"/>
                                </a:moveTo>
                                <a:lnTo>
                                  <a:pt x="40" y="7"/>
                                </a:lnTo>
                                <a:lnTo>
                                  <a:pt x="35" y="15"/>
                                </a:lnTo>
                                <a:lnTo>
                                  <a:pt x="28" y="25"/>
                                </a:lnTo>
                                <a:lnTo>
                                  <a:pt x="21" y="35"/>
                                </a:lnTo>
                                <a:lnTo>
                                  <a:pt x="11" y="44"/>
                                </a:lnTo>
                                <a:lnTo>
                                  <a:pt x="0" y="53"/>
                                </a:lnTo>
                                <a:lnTo>
                                  <a:pt x="1" y="54"/>
                                </a:lnTo>
                                <a:lnTo>
                                  <a:pt x="11" y="48"/>
                                </a:lnTo>
                                <a:lnTo>
                                  <a:pt x="20" y="42"/>
                                </a:lnTo>
                                <a:lnTo>
                                  <a:pt x="26" y="37"/>
                                </a:lnTo>
                                <a:lnTo>
                                  <a:pt x="26" y="37"/>
                                </a:lnTo>
                                <a:lnTo>
                                  <a:pt x="31" y="31"/>
                                </a:lnTo>
                                <a:lnTo>
                                  <a:pt x="37" y="25"/>
                                </a:lnTo>
                                <a:lnTo>
                                  <a:pt x="42" y="19"/>
                                </a:lnTo>
                                <a:lnTo>
                                  <a:pt x="89" y="19"/>
                                </a:lnTo>
                                <a:lnTo>
                                  <a:pt x="86" y="16"/>
                                </a:lnTo>
                                <a:lnTo>
                                  <a:pt x="43" y="16"/>
                                </a:lnTo>
                                <a:lnTo>
                                  <a:pt x="48" y="10"/>
                                </a:lnTo>
                                <a:lnTo>
                                  <a:pt x="54" y="8"/>
                                </a:lnTo>
                                <a:lnTo>
                                  <a:pt x="43" y="1"/>
                                </a:lnTo>
                                <a:close/>
                                <a:moveTo>
                                  <a:pt x="89" y="19"/>
                                </a:moveTo>
                                <a:lnTo>
                                  <a:pt x="75" y="19"/>
                                </a:lnTo>
                                <a:lnTo>
                                  <a:pt x="61" y="40"/>
                                </a:lnTo>
                                <a:lnTo>
                                  <a:pt x="64" y="40"/>
                                </a:lnTo>
                                <a:lnTo>
                                  <a:pt x="72" y="32"/>
                                </a:lnTo>
                                <a:lnTo>
                                  <a:pt x="77" y="27"/>
                                </a:lnTo>
                                <a:lnTo>
                                  <a:pt x="83" y="21"/>
                                </a:lnTo>
                                <a:lnTo>
                                  <a:pt x="86" y="20"/>
                                </a:lnTo>
                                <a:lnTo>
                                  <a:pt x="89" y="19"/>
                                </a:lnTo>
                                <a:close/>
                                <a:moveTo>
                                  <a:pt x="26" y="36"/>
                                </a:moveTo>
                                <a:lnTo>
                                  <a:pt x="26" y="37"/>
                                </a:lnTo>
                                <a:lnTo>
                                  <a:pt x="26" y="37"/>
                                </a:lnTo>
                                <a:lnTo>
                                  <a:pt x="26" y="36"/>
                                </a:lnTo>
                                <a:close/>
                                <a:moveTo>
                                  <a:pt x="80" y="11"/>
                                </a:moveTo>
                                <a:lnTo>
                                  <a:pt x="75" y="16"/>
                                </a:lnTo>
                                <a:lnTo>
                                  <a:pt x="86" y="16"/>
                                </a:lnTo>
                                <a:lnTo>
                                  <a:pt x="80" y="11"/>
                                </a:lnTo>
                                <a:close/>
                                <a:moveTo>
                                  <a:pt x="189" y="66"/>
                                </a:moveTo>
                                <a:lnTo>
                                  <a:pt x="189" y="75"/>
                                </a:lnTo>
                                <a:lnTo>
                                  <a:pt x="188" y="83"/>
                                </a:lnTo>
                                <a:lnTo>
                                  <a:pt x="185" y="90"/>
                                </a:lnTo>
                                <a:lnTo>
                                  <a:pt x="183" y="96"/>
                                </a:lnTo>
                                <a:lnTo>
                                  <a:pt x="178" y="102"/>
                                </a:lnTo>
                                <a:lnTo>
                                  <a:pt x="163" y="111"/>
                                </a:lnTo>
                                <a:lnTo>
                                  <a:pt x="151" y="115"/>
                                </a:lnTo>
                                <a:lnTo>
                                  <a:pt x="136" y="117"/>
                                </a:lnTo>
                                <a:lnTo>
                                  <a:pt x="136" y="119"/>
                                </a:lnTo>
                                <a:lnTo>
                                  <a:pt x="151" y="117"/>
                                </a:lnTo>
                                <a:lnTo>
                                  <a:pt x="163" y="115"/>
                                </a:lnTo>
                                <a:lnTo>
                                  <a:pt x="181" y="107"/>
                                </a:lnTo>
                                <a:lnTo>
                                  <a:pt x="187" y="103"/>
                                </a:lnTo>
                                <a:lnTo>
                                  <a:pt x="191" y="96"/>
                                </a:lnTo>
                                <a:lnTo>
                                  <a:pt x="193" y="92"/>
                                </a:lnTo>
                                <a:lnTo>
                                  <a:pt x="195" y="84"/>
                                </a:lnTo>
                                <a:lnTo>
                                  <a:pt x="196" y="74"/>
                                </a:lnTo>
                                <a:lnTo>
                                  <a:pt x="201" y="71"/>
                                </a:lnTo>
                                <a:lnTo>
                                  <a:pt x="189" y="66"/>
                                </a:lnTo>
                                <a:close/>
                                <a:moveTo>
                                  <a:pt x="197" y="95"/>
                                </a:moveTo>
                                <a:lnTo>
                                  <a:pt x="197" y="97"/>
                                </a:lnTo>
                                <a:lnTo>
                                  <a:pt x="205" y="100"/>
                                </a:lnTo>
                                <a:lnTo>
                                  <a:pt x="212" y="103"/>
                                </a:lnTo>
                                <a:lnTo>
                                  <a:pt x="217" y="106"/>
                                </a:lnTo>
                                <a:lnTo>
                                  <a:pt x="223" y="109"/>
                                </a:lnTo>
                                <a:lnTo>
                                  <a:pt x="228" y="112"/>
                                </a:lnTo>
                                <a:lnTo>
                                  <a:pt x="232" y="116"/>
                                </a:lnTo>
                                <a:lnTo>
                                  <a:pt x="234" y="118"/>
                                </a:lnTo>
                                <a:lnTo>
                                  <a:pt x="236" y="119"/>
                                </a:lnTo>
                                <a:lnTo>
                                  <a:pt x="238" y="119"/>
                                </a:lnTo>
                                <a:lnTo>
                                  <a:pt x="238" y="117"/>
                                </a:lnTo>
                                <a:lnTo>
                                  <a:pt x="239" y="109"/>
                                </a:lnTo>
                                <a:lnTo>
                                  <a:pt x="236" y="105"/>
                                </a:lnTo>
                                <a:lnTo>
                                  <a:pt x="230" y="103"/>
                                </a:lnTo>
                                <a:lnTo>
                                  <a:pt x="224" y="101"/>
                                </a:lnTo>
                                <a:lnTo>
                                  <a:pt x="213" y="98"/>
                                </a:lnTo>
                                <a:lnTo>
                                  <a:pt x="197" y="95"/>
                                </a:lnTo>
                                <a:close/>
                                <a:moveTo>
                                  <a:pt x="225" y="52"/>
                                </a:moveTo>
                                <a:lnTo>
                                  <a:pt x="222" y="57"/>
                                </a:lnTo>
                                <a:lnTo>
                                  <a:pt x="158" y="57"/>
                                </a:lnTo>
                                <a:lnTo>
                                  <a:pt x="158" y="90"/>
                                </a:lnTo>
                                <a:lnTo>
                                  <a:pt x="158" y="100"/>
                                </a:lnTo>
                                <a:lnTo>
                                  <a:pt x="166" y="96"/>
                                </a:lnTo>
                                <a:lnTo>
                                  <a:pt x="166" y="60"/>
                                </a:lnTo>
                                <a:lnTo>
                                  <a:pt x="231" y="60"/>
                                </a:lnTo>
                                <a:lnTo>
                                  <a:pt x="234" y="58"/>
                                </a:lnTo>
                                <a:lnTo>
                                  <a:pt x="233" y="57"/>
                                </a:lnTo>
                                <a:lnTo>
                                  <a:pt x="166" y="57"/>
                                </a:lnTo>
                                <a:lnTo>
                                  <a:pt x="158" y="52"/>
                                </a:lnTo>
                                <a:lnTo>
                                  <a:pt x="226" y="52"/>
                                </a:lnTo>
                                <a:lnTo>
                                  <a:pt x="225" y="52"/>
                                </a:lnTo>
                                <a:close/>
                                <a:moveTo>
                                  <a:pt x="231" y="60"/>
                                </a:moveTo>
                                <a:lnTo>
                                  <a:pt x="223" y="60"/>
                                </a:lnTo>
                                <a:lnTo>
                                  <a:pt x="223" y="97"/>
                                </a:lnTo>
                                <a:lnTo>
                                  <a:pt x="231" y="94"/>
                                </a:lnTo>
                                <a:lnTo>
                                  <a:pt x="230" y="88"/>
                                </a:lnTo>
                                <a:lnTo>
                                  <a:pt x="230" y="83"/>
                                </a:lnTo>
                                <a:lnTo>
                                  <a:pt x="230" y="61"/>
                                </a:lnTo>
                                <a:lnTo>
                                  <a:pt x="231" y="60"/>
                                </a:lnTo>
                                <a:close/>
                                <a:moveTo>
                                  <a:pt x="243" y="39"/>
                                </a:moveTo>
                                <a:lnTo>
                                  <a:pt x="237" y="45"/>
                                </a:lnTo>
                                <a:lnTo>
                                  <a:pt x="134" y="45"/>
                                </a:lnTo>
                                <a:lnTo>
                                  <a:pt x="138" y="49"/>
                                </a:lnTo>
                                <a:lnTo>
                                  <a:pt x="142" y="48"/>
                                </a:lnTo>
                                <a:lnTo>
                                  <a:pt x="146" y="48"/>
                                </a:lnTo>
                                <a:lnTo>
                                  <a:pt x="252" y="48"/>
                                </a:lnTo>
                                <a:lnTo>
                                  <a:pt x="243" y="39"/>
                                </a:lnTo>
                                <a:close/>
                                <a:moveTo>
                                  <a:pt x="197" y="32"/>
                                </a:moveTo>
                                <a:lnTo>
                                  <a:pt x="190" y="32"/>
                                </a:lnTo>
                                <a:lnTo>
                                  <a:pt x="190" y="45"/>
                                </a:lnTo>
                                <a:lnTo>
                                  <a:pt x="197" y="45"/>
                                </a:lnTo>
                                <a:lnTo>
                                  <a:pt x="197" y="32"/>
                                </a:lnTo>
                                <a:close/>
                                <a:moveTo>
                                  <a:pt x="224" y="23"/>
                                </a:moveTo>
                                <a:lnTo>
                                  <a:pt x="217" y="29"/>
                                </a:lnTo>
                                <a:lnTo>
                                  <a:pt x="156" y="29"/>
                                </a:lnTo>
                                <a:lnTo>
                                  <a:pt x="161" y="33"/>
                                </a:lnTo>
                                <a:lnTo>
                                  <a:pt x="165" y="32"/>
                                </a:lnTo>
                                <a:lnTo>
                                  <a:pt x="168" y="32"/>
                                </a:lnTo>
                                <a:lnTo>
                                  <a:pt x="232" y="32"/>
                                </a:lnTo>
                                <a:lnTo>
                                  <a:pt x="224" y="23"/>
                                </a:lnTo>
                                <a:close/>
                                <a:moveTo>
                                  <a:pt x="197" y="17"/>
                                </a:moveTo>
                                <a:lnTo>
                                  <a:pt x="190" y="17"/>
                                </a:lnTo>
                                <a:lnTo>
                                  <a:pt x="190" y="29"/>
                                </a:lnTo>
                                <a:lnTo>
                                  <a:pt x="197" y="29"/>
                                </a:lnTo>
                                <a:lnTo>
                                  <a:pt x="197" y="17"/>
                                </a:lnTo>
                                <a:close/>
                                <a:moveTo>
                                  <a:pt x="231" y="8"/>
                                </a:moveTo>
                                <a:lnTo>
                                  <a:pt x="224" y="15"/>
                                </a:lnTo>
                                <a:lnTo>
                                  <a:pt x="145" y="15"/>
                                </a:lnTo>
                                <a:lnTo>
                                  <a:pt x="150" y="19"/>
                                </a:lnTo>
                                <a:lnTo>
                                  <a:pt x="154" y="18"/>
                                </a:lnTo>
                                <a:lnTo>
                                  <a:pt x="157" y="17"/>
                                </a:lnTo>
                                <a:lnTo>
                                  <a:pt x="240" y="17"/>
                                </a:lnTo>
                                <a:lnTo>
                                  <a:pt x="231" y="8"/>
                                </a:lnTo>
                                <a:close/>
                                <a:moveTo>
                                  <a:pt x="190" y="1"/>
                                </a:moveTo>
                                <a:lnTo>
                                  <a:pt x="190" y="6"/>
                                </a:lnTo>
                                <a:lnTo>
                                  <a:pt x="190" y="15"/>
                                </a:lnTo>
                                <a:lnTo>
                                  <a:pt x="197" y="15"/>
                                </a:lnTo>
                                <a:lnTo>
                                  <a:pt x="197" y="8"/>
                                </a:lnTo>
                                <a:lnTo>
                                  <a:pt x="201" y="5"/>
                                </a:lnTo>
                                <a:lnTo>
                                  <a:pt x="190" y="1"/>
                                </a:lnTo>
                                <a:close/>
                                <a:moveTo>
                                  <a:pt x="328" y="2"/>
                                </a:moveTo>
                                <a:lnTo>
                                  <a:pt x="328" y="14"/>
                                </a:lnTo>
                                <a:lnTo>
                                  <a:pt x="328" y="25"/>
                                </a:lnTo>
                                <a:lnTo>
                                  <a:pt x="327" y="26"/>
                                </a:lnTo>
                                <a:lnTo>
                                  <a:pt x="326" y="37"/>
                                </a:lnTo>
                                <a:lnTo>
                                  <a:pt x="326" y="38"/>
                                </a:lnTo>
                                <a:lnTo>
                                  <a:pt x="325" y="49"/>
                                </a:lnTo>
                                <a:lnTo>
                                  <a:pt x="322" y="60"/>
                                </a:lnTo>
                                <a:lnTo>
                                  <a:pt x="319" y="70"/>
                                </a:lnTo>
                                <a:lnTo>
                                  <a:pt x="314" y="80"/>
                                </a:lnTo>
                                <a:lnTo>
                                  <a:pt x="309" y="88"/>
                                </a:lnTo>
                                <a:lnTo>
                                  <a:pt x="302" y="95"/>
                                </a:lnTo>
                                <a:lnTo>
                                  <a:pt x="295" y="103"/>
                                </a:lnTo>
                                <a:lnTo>
                                  <a:pt x="285" y="110"/>
                                </a:lnTo>
                                <a:lnTo>
                                  <a:pt x="275" y="116"/>
                                </a:lnTo>
                                <a:lnTo>
                                  <a:pt x="276" y="118"/>
                                </a:lnTo>
                                <a:lnTo>
                                  <a:pt x="287" y="113"/>
                                </a:lnTo>
                                <a:lnTo>
                                  <a:pt x="296" y="108"/>
                                </a:lnTo>
                                <a:lnTo>
                                  <a:pt x="304" y="102"/>
                                </a:lnTo>
                                <a:lnTo>
                                  <a:pt x="311" y="95"/>
                                </a:lnTo>
                                <a:lnTo>
                                  <a:pt x="320" y="86"/>
                                </a:lnTo>
                                <a:lnTo>
                                  <a:pt x="326" y="77"/>
                                </a:lnTo>
                                <a:lnTo>
                                  <a:pt x="330" y="65"/>
                                </a:lnTo>
                                <a:lnTo>
                                  <a:pt x="332" y="57"/>
                                </a:lnTo>
                                <a:lnTo>
                                  <a:pt x="334" y="47"/>
                                </a:lnTo>
                                <a:lnTo>
                                  <a:pt x="336" y="37"/>
                                </a:lnTo>
                                <a:lnTo>
                                  <a:pt x="337" y="25"/>
                                </a:lnTo>
                                <a:lnTo>
                                  <a:pt x="341" y="25"/>
                                </a:lnTo>
                                <a:lnTo>
                                  <a:pt x="339" y="13"/>
                                </a:lnTo>
                                <a:lnTo>
                                  <a:pt x="344" y="9"/>
                                </a:lnTo>
                                <a:lnTo>
                                  <a:pt x="328" y="2"/>
                                </a:lnTo>
                                <a:close/>
                                <a:moveTo>
                                  <a:pt x="341" y="25"/>
                                </a:moveTo>
                                <a:lnTo>
                                  <a:pt x="337" y="25"/>
                                </a:lnTo>
                                <a:lnTo>
                                  <a:pt x="339" y="37"/>
                                </a:lnTo>
                                <a:lnTo>
                                  <a:pt x="341" y="48"/>
                                </a:lnTo>
                                <a:lnTo>
                                  <a:pt x="343" y="57"/>
                                </a:lnTo>
                                <a:lnTo>
                                  <a:pt x="346" y="66"/>
                                </a:lnTo>
                                <a:lnTo>
                                  <a:pt x="350" y="75"/>
                                </a:lnTo>
                                <a:lnTo>
                                  <a:pt x="355" y="84"/>
                                </a:lnTo>
                                <a:lnTo>
                                  <a:pt x="361" y="93"/>
                                </a:lnTo>
                                <a:lnTo>
                                  <a:pt x="367" y="101"/>
                                </a:lnTo>
                                <a:lnTo>
                                  <a:pt x="376" y="109"/>
                                </a:lnTo>
                                <a:lnTo>
                                  <a:pt x="385" y="115"/>
                                </a:lnTo>
                                <a:lnTo>
                                  <a:pt x="388" y="111"/>
                                </a:lnTo>
                                <a:lnTo>
                                  <a:pt x="393" y="109"/>
                                </a:lnTo>
                                <a:lnTo>
                                  <a:pt x="400" y="108"/>
                                </a:lnTo>
                                <a:lnTo>
                                  <a:pt x="400" y="106"/>
                                </a:lnTo>
                                <a:lnTo>
                                  <a:pt x="389" y="104"/>
                                </a:lnTo>
                                <a:lnTo>
                                  <a:pt x="380" y="99"/>
                                </a:lnTo>
                                <a:lnTo>
                                  <a:pt x="362" y="82"/>
                                </a:lnTo>
                                <a:lnTo>
                                  <a:pt x="355" y="71"/>
                                </a:lnTo>
                                <a:lnTo>
                                  <a:pt x="350" y="59"/>
                                </a:lnTo>
                                <a:lnTo>
                                  <a:pt x="346" y="49"/>
                                </a:lnTo>
                                <a:lnTo>
                                  <a:pt x="343" y="38"/>
                                </a:lnTo>
                                <a:lnTo>
                                  <a:pt x="341" y="26"/>
                                </a:lnTo>
                                <a:lnTo>
                                  <a:pt x="341" y="25"/>
                                </a:lnTo>
                                <a:close/>
                                <a:moveTo>
                                  <a:pt x="473" y="88"/>
                                </a:moveTo>
                                <a:lnTo>
                                  <a:pt x="466" y="88"/>
                                </a:lnTo>
                                <a:lnTo>
                                  <a:pt x="466" y="111"/>
                                </a:lnTo>
                                <a:lnTo>
                                  <a:pt x="466" y="116"/>
                                </a:lnTo>
                                <a:lnTo>
                                  <a:pt x="466" y="119"/>
                                </a:lnTo>
                                <a:lnTo>
                                  <a:pt x="474" y="116"/>
                                </a:lnTo>
                                <a:lnTo>
                                  <a:pt x="473" y="111"/>
                                </a:lnTo>
                                <a:lnTo>
                                  <a:pt x="473" y="88"/>
                                </a:lnTo>
                                <a:close/>
                                <a:moveTo>
                                  <a:pt x="507" y="41"/>
                                </a:moveTo>
                                <a:lnTo>
                                  <a:pt x="503" y="46"/>
                                </a:lnTo>
                                <a:lnTo>
                                  <a:pt x="429" y="46"/>
                                </a:lnTo>
                                <a:lnTo>
                                  <a:pt x="429" y="87"/>
                                </a:lnTo>
                                <a:lnTo>
                                  <a:pt x="429" y="95"/>
                                </a:lnTo>
                                <a:lnTo>
                                  <a:pt x="436" y="92"/>
                                </a:lnTo>
                                <a:lnTo>
                                  <a:pt x="436" y="88"/>
                                </a:lnTo>
                                <a:lnTo>
                                  <a:pt x="511" y="88"/>
                                </a:lnTo>
                                <a:lnTo>
                                  <a:pt x="511" y="85"/>
                                </a:lnTo>
                                <a:lnTo>
                                  <a:pt x="436" y="85"/>
                                </a:lnTo>
                                <a:lnTo>
                                  <a:pt x="436" y="68"/>
                                </a:lnTo>
                                <a:lnTo>
                                  <a:pt x="511" y="68"/>
                                </a:lnTo>
                                <a:lnTo>
                                  <a:pt x="511" y="65"/>
                                </a:lnTo>
                                <a:lnTo>
                                  <a:pt x="436" y="65"/>
                                </a:lnTo>
                                <a:lnTo>
                                  <a:pt x="436" y="49"/>
                                </a:lnTo>
                                <a:lnTo>
                                  <a:pt x="512" y="49"/>
                                </a:lnTo>
                                <a:lnTo>
                                  <a:pt x="515" y="47"/>
                                </a:lnTo>
                                <a:lnTo>
                                  <a:pt x="514" y="46"/>
                                </a:lnTo>
                                <a:lnTo>
                                  <a:pt x="436" y="46"/>
                                </a:lnTo>
                                <a:lnTo>
                                  <a:pt x="429" y="43"/>
                                </a:lnTo>
                                <a:lnTo>
                                  <a:pt x="509" y="43"/>
                                </a:lnTo>
                                <a:lnTo>
                                  <a:pt x="507" y="41"/>
                                </a:lnTo>
                                <a:close/>
                                <a:moveTo>
                                  <a:pt x="511" y="88"/>
                                </a:moveTo>
                                <a:lnTo>
                                  <a:pt x="504" y="88"/>
                                </a:lnTo>
                                <a:lnTo>
                                  <a:pt x="504" y="95"/>
                                </a:lnTo>
                                <a:lnTo>
                                  <a:pt x="512" y="91"/>
                                </a:lnTo>
                                <a:lnTo>
                                  <a:pt x="511" y="88"/>
                                </a:lnTo>
                                <a:close/>
                                <a:moveTo>
                                  <a:pt x="473" y="68"/>
                                </a:moveTo>
                                <a:lnTo>
                                  <a:pt x="466" y="68"/>
                                </a:lnTo>
                                <a:lnTo>
                                  <a:pt x="466" y="85"/>
                                </a:lnTo>
                                <a:lnTo>
                                  <a:pt x="473" y="85"/>
                                </a:lnTo>
                                <a:lnTo>
                                  <a:pt x="473" y="68"/>
                                </a:lnTo>
                                <a:close/>
                                <a:moveTo>
                                  <a:pt x="511" y="68"/>
                                </a:moveTo>
                                <a:lnTo>
                                  <a:pt x="504" y="68"/>
                                </a:lnTo>
                                <a:lnTo>
                                  <a:pt x="504" y="85"/>
                                </a:lnTo>
                                <a:lnTo>
                                  <a:pt x="511" y="85"/>
                                </a:lnTo>
                                <a:lnTo>
                                  <a:pt x="511" y="77"/>
                                </a:lnTo>
                                <a:lnTo>
                                  <a:pt x="511" y="68"/>
                                </a:lnTo>
                                <a:close/>
                                <a:moveTo>
                                  <a:pt x="473" y="49"/>
                                </a:moveTo>
                                <a:lnTo>
                                  <a:pt x="466" y="49"/>
                                </a:lnTo>
                                <a:lnTo>
                                  <a:pt x="466" y="65"/>
                                </a:lnTo>
                                <a:lnTo>
                                  <a:pt x="473" y="65"/>
                                </a:lnTo>
                                <a:lnTo>
                                  <a:pt x="473" y="49"/>
                                </a:lnTo>
                                <a:close/>
                                <a:moveTo>
                                  <a:pt x="512" y="49"/>
                                </a:moveTo>
                                <a:lnTo>
                                  <a:pt x="504" y="49"/>
                                </a:lnTo>
                                <a:lnTo>
                                  <a:pt x="504" y="65"/>
                                </a:lnTo>
                                <a:lnTo>
                                  <a:pt x="511" y="65"/>
                                </a:lnTo>
                                <a:lnTo>
                                  <a:pt x="511" y="50"/>
                                </a:lnTo>
                                <a:lnTo>
                                  <a:pt x="512" y="49"/>
                                </a:lnTo>
                                <a:close/>
                                <a:moveTo>
                                  <a:pt x="466" y="27"/>
                                </a:moveTo>
                                <a:lnTo>
                                  <a:pt x="466" y="32"/>
                                </a:lnTo>
                                <a:lnTo>
                                  <a:pt x="466" y="46"/>
                                </a:lnTo>
                                <a:lnTo>
                                  <a:pt x="473" y="46"/>
                                </a:lnTo>
                                <a:lnTo>
                                  <a:pt x="473" y="36"/>
                                </a:lnTo>
                                <a:lnTo>
                                  <a:pt x="478" y="33"/>
                                </a:lnTo>
                                <a:lnTo>
                                  <a:pt x="466" y="27"/>
                                </a:lnTo>
                                <a:close/>
                                <a:moveTo>
                                  <a:pt x="425" y="16"/>
                                </a:moveTo>
                                <a:lnTo>
                                  <a:pt x="423" y="16"/>
                                </a:lnTo>
                                <a:lnTo>
                                  <a:pt x="422" y="23"/>
                                </a:lnTo>
                                <a:lnTo>
                                  <a:pt x="420" y="28"/>
                                </a:lnTo>
                                <a:lnTo>
                                  <a:pt x="417" y="32"/>
                                </a:lnTo>
                                <a:lnTo>
                                  <a:pt x="416" y="33"/>
                                </a:lnTo>
                                <a:lnTo>
                                  <a:pt x="415" y="35"/>
                                </a:lnTo>
                                <a:lnTo>
                                  <a:pt x="415" y="37"/>
                                </a:lnTo>
                                <a:lnTo>
                                  <a:pt x="416" y="38"/>
                                </a:lnTo>
                                <a:lnTo>
                                  <a:pt x="421" y="38"/>
                                </a:lnTo>
                                <a:lnTo>
                                  <a:pt x="423" y="37"/>
                                </a:lnTo>
                                <a:lnTo>
                                  <a:pt x="424" y="36"/>
                                </a:lnTo>
                                <a:lnTo>
                                  <a:pt x="426" y="34"/>
                                </a:lnTo>
                                <a:lnTo>
                                  <a:pt x="426" y="33"/>
                                </a:lnTo>
                                <a:lnTo>
                                  <a:pt x="426" y="26"/>
                                </a:lnTo>
                                <a:lnTo>
                                  <a:pt x="426" y="25"/>
                                </a:lnTo>
                                <a:lnTo>
                                  <a:pt x="528" y="25"/>
                                </a:lnTo>
                                <a:lnTo>
                                  <a:pt x="525" y="21"/>
                                </a:lnTo>
                                <a:lnTo>
                                  <a:pt x="426" y="21"/>
                                </a:lnTo>
                                <a:lnTo>
                                  <a:pt x="425" y="16"/>
                                </a:lnTo>
                                <a:close/>
                                <a:moveTo>
                                  <a:pt x="528" y="25"/>
                                </a:moveTo>
                                <a:lnTo>
                                  <a:pt x="515" y="25"/>
                                </a:lnTo>
                                <a:lnTo>
                                  <a:pt x="508" y="37"/>
                                </a:lnTo>
                                <a:lnTo>
                                  <a:pt x="510" y="38"/>
                                </a:lnTo>
                                <a:lnTo>
                                  <a:pt x="517" y="30"/>
                                </a:lnTo>
                                <a:lnTo>
                                  <a:pt x="523" y="26"/>
                                </a:lnTo>
                                <a:lnTo>
                                  <a:pt x="529" y="26"/>
                                </a:lnTo>
                                <a:lnTo>
                                  <a:pt x="528" y="25"/>
                                </a:lnTo>
                                <a:close/>
                                <a:moveTo>
                                  <a:pt x="520" y="16"/>
                                </a:moveTo>
                                <a:lnTo>
                                  <a:pt x="515" y="21"/>
                                </a:lnTo>
                                <a:lnTo>
                                  <a:pt x="525" y="21"/>
                                </a:lnTo>
                                <a:lnTo>
                                  <a:pt x="520" y="16"/>
                                </a:lnTo>
                                <a:close/>
                                <a:moveTo>
                                  <a:pt x="462" y="1"/>
                                </a:moveTo>
                                <a:lnTo>
                                  <a:pt x="460" y="2"/>
                                </a:lnTo>
                                <a:lnTo>
                                  <a:pt x="464" y="7"/>
                                </a:lnTo>
                                <a:lnTo>
                                  <a:pt x="467" y="12"/>
                                </a:lnTo>
                                <a:lnTo>
                                  <a:pt x="469" y="20"/>
                                </a:lnTo>
                                <a:lnTo>
                                  <a:pt x="469" y="21"/>
                                </a:lnTo>
                                <a:lnTo>
                                  <a:pt x="471" y="21"/>
                                </a:lnTo>
                                <a:lnTo>
                                  <a:pt x="472" y="20"/>
                                </a:lnTo>
                                <a:lnTo>
                                  <a:pt x="474" y="19"/>
                                </a:lnTo>
                                <a:lnTo>
                                  <a:pt x="475" y="17"/>
                                </a:lnTo>
                                <a:lnTo>
                                  <a:pt x="475" y="16"/>
                                </a:lnTo>
                                <a:lnTo>
                                  <a:pt x="476" y="12"/>
                                </a:lnTo>
                                <a:lnTo>
                                  <a:pt x="475" y="10"/>
                                </a:lnTo>
                                <a:lnTo>
                                  <a:pt x="471" y="6"/>
                                </a:lnTo>
                                <a:lnTo>
                                  <a:pt x="467" y="4"/>
                                </a:lnTo>
                                <a:lnTo>
                                  <a:pt x="462" y="1"/>
                                </a:lnTo>
                                <a:close/>
                                <a:moveTo>
                                  <a:pt x="574" y="58"/>
                                </a:moveTo>
                                <a:lnTo>
                                  <a:pt x="566" y="58"/>
                                </a:lnTo>
                                <a:lnTo>
                                  <a:pt x="566" y="91"/>
                                </a:lnTo>
                                <a:lnTo>
                                  <a:pt x="566" y="107"/>
                                </a:lnTo>
                                <a:lnTo>
                                  <a:pt x="566" y="119"/>
                                </a:lnTo>
                                <a:lnTo>
                                  <a:pt x="574" y="115"/>
                                </a:lnTo>
                                <a:lnTo>
                                  <a:pt x="574" y="103"/>
                                </a:lnTo>
                                <a:lnTo>
                                  <a:pt x="574" y="58"/>
                                </a:lnTo>
                                <a:close/>
                                <a:moveTo>
                                  <a:pt x="650" y="59"/>
                                </a:moveTo>
                                <a:lnTo>
                                  <a:pt x="637" y="77"/>
                                </a:lnTo>
                                <a:lnTo>
                                  <a:pt x="622" y="93"/>
                                </a:lnTo>
                                <a:lnTo>
                                  <a:pt x="603" y="106"/>
                                </a:lnTo>
                                <a:lnTo>
                                  <a:pt x="582" y="116"/>
                                </a:lnTo>
                                <a:lnTo>
                                  <a:pt x="582" y="118"/>
                                </a:lnTo>
                                <a:lnTo>
                                  <a:pt x="596" y="114"/>
                                </a:lnTo>
                                <a:lnTo>
                                  <a:pt x="609" y="107"/>
                                </a:lnTo>
                                <a:lnTo>
                                  <a:pt x="621" y="100"/>
                                </a:lnTo>
                                <a:lnTo>
                                  <a:pt x="633" y="91"/>
                                </a:lnTo>
                                <a:lnTo>
                                  <a:pt x="639" y="91"/>
                                </a:lnTo>
                                <a:lnTo>
                                  <a:pt x="635" y="89"/>
                                </a:lnTo>
                                <a:lnTo>
                                  <a:pt x="642" y="83"/>
                                </a:lnTo>
                                <a:lnTo>
                                  <a:pt x="649" y="76"/>
                                </a:lnTo>
                                <a:lnTo>
                                  <a:pt x="656" y="68"/>
                                </a:lnTo>
                                <a:lnTo>
                                  <a:pt x="661" y="66"/>
                                </a:lnTo>
                                <a:lnTo>
                                  <a:pt x="650" y="59"/>
                                </a:lnTo>
                                <a:close/>
                                <a:moveTo>
                                  <a:pt x="639" y="91"/>
                                </a:moveTo>
                                <a:lnTo>
                                  <a:pt x="633" y="91"/>
                                </a:lnTo>
                                <a:lnTo>
                                  <a:pt x="642" y="98"/>
                                </a:lnTo>
                                <a:lnTo>
                                  <a:pt x="649" y="104"/>
                                </a:lnTo>
                                <a:lnTo>
                                  <a:pt x="653" y="111"/>
                                </a:lnTo>
                                <a:lnTo>
                                  <a:pt x="655" y="115"/>
                                </a:lnTo>
                                <a:lnTo>
                                  <a:pt x="657" y="117"/>
                                </a:lnTo>
                                <a:lnTo>
                                  <a:pt x="659" y="117"/>
                                </a:lnTo>
                                <a:lnTo>
                                  <a:pt x="659" y="116"/>
                                </a:lnTo>
                                <a:lnTo>
                                  <a:pt x="660" y="115"/>
                                </a:lnTo>
                                <a:lnTo>
                                  <a:pt x="661" y="113"/>
                                </a:lnTo>
                                <a:lnTo>
                                  <a:pt x="662" y="112"/>
                                </a:lnTo>
                                <a:lnTo>
                                  <a:pt x="662" y="108"/>
                                </a:lnTo>
                                <a:lnTo>
                                  <a:pt x="660" y="106"/>
                                </a:lnTo>
                                <a:lnTo>
                                  <a:pt x="658" y="103"/>
                                </a:lnTo>
                                <a:lnTo>
                                  <a:pt x="655" y="100"/>
                                </a:lnTo>
                                <a:lnTo>
                                  <a:pt x="648" y="96"/>
                                </a:lnTo>
                                <a:lnTo>
                                  <a:pt x="639" y="91"/>
                                </a:lnTo>
                                <a:close/>
                                <a:moveTo>
                                  <a:pt x="637" y="57"/>
                                </a:moveTo>
                                <a:lnTo>
                                  <a:pt x="628" y="57"/>
                                </a:lnTo>
                                <a:lnTo>
                                  <a:pt x="619" y="68"/>
                                </a:lnTo>
                                <a:lnTo>
                                  <a:pt x="608" y="78"/>
                                </a:lnTo>
                                <a:lnTo>
                                  <a:pt x="598" y="87"/>
                                </a:lnTo>
                                <a:lnTo>
                                  <a:pt x="587" y="94"/>
                                </a:lnTo>
                                <a:lnTo>
                                  <a:pt x="587" y="96"/>
                                </a:lnTo>
                                <a:lnTo>
                                  <a:pt x="604" y="87"/>
                                </a:lnTo>
                                <a:lnTo>
                                  <a:pt x="619" y="76"/>
                                </a:lnTo>
                                <a:lnTo>
                                  <a:pt x="633" y="62"/>
                                </a:lnTo>
                                <a:lnTo>
                                  <a:pt x="637" y="57"/>
                                </a:lnTo>
                                <a:close/>
                                <a:moveTo>
                                  <a:pt x="574" y="35"/>
                                </a:moveTo>
                                <a:lnTo>
                                  <a:pt x="566" y="35"/>
                                </a:lnTo>
                                <a:lnTo>
                                  <a:pt x="562" y="50"/>
                                </a:lnTo>
                                <a:lnTo>
                                  <a:pt x="557" y="64"/>
                                </a:lnTo>
                                <a:lnTo>
                                  <a:pt x="551" y="77"/>
                                </a:lnTo>
                                <a:lnTo>
                                  <a:pt x="544" y="89"/>
                                </a:lnTo>
                                <a:lnTo>
                                  <a:pt x="545" y="91"/>
                                </a:lnTo>
                                <a:lnTo>
                                  <a:pt x="554" y="81"/>
                                </a:lnTo>
                                <a:lnTo>
                                  <a:pt x="561" y="71"/>
                                </a:lnTo>
                                <a:lnTo>
                                  <a:pt x="566" y="58"/>
                                </a:lnTo>
                                <a:lnTo>
                                  <a:pt x="574" y="58"/>
                                </a:lnTo>
                                <a:lnTo>
                                  <a:pt x="574" y="50"/>
                                </a:lnTo>
                                <a:lnTo>
                                  <a:pt x="581" y="50"/>
                                </a:lnTo>
                                <a:lnTo>
                                  <a:pt x="574" y="47"/>
                                </a:lnTo>
                                <a:lnTo>
                                  <a:pt x="574" y="35"/>
                                </a:lnTo>
                                <a:close/>
                                <a:moveTo>
                                  <a:pt x="581" y="50"/>
                                </a:moveTo>
                                <a:lnTo>
                                  <a:pt x="574" y="50"/>
                                </a:lnTo>
                                <a:lnTo>
                                  <a:pt x="577" y="53"/>
                                </a:lnTo>
                                <a:lnTo>
                                  <a:pt x="581" y="57"/>
                                </a:lnTo>
                                <a:lnTo>
                                  <a:pt x="584" y="62"/>
                                </a:lnTo>
                                <a:lnTo>
                                  <a:pt x="585" y="65"/>
                                </a:lnTo>
                                <a:lnTo>
                                  <a:pt x="587" y="67"/>
                                </a:lnTo>
                                <a:lnTo>
                                  <a:pt x="589" y="67"/>
                                </a:lnTo>
                                <a:lnTo>
                                  <a:pt x="589" y="67"/>
                                </a:lnTo>
                                <a:lnTo>
                                  <a:pt x="590" y="65"/>
                                </a:lnTo>
                                <a:lnTo>
                                  <a:pt x="591" y="63"/>
                                </a:lnTo>
                                <a:lnTo>
                                  <a:pt x="591" y="62"/>
                                </a:lnTo>
                                <a:lnTo>
                                  <a:pt x="591" y="58"/>
                                </a:lnTo>
                                <a:lnTo>
                                  <a:pt x="590" y="56"/>
                                </a:lnTo>
                                <a:lnTo>
                                  <a:pt x="588" y="54"/>
                                </a:lnTo>
                                <a:lnTo>
                                  <a:pt x="586" y="52"/>
                                </a:lnTo>
                                <a:lnTo>
                                  <a:pt x="581" y="50"/>
                                </a:lnTo>
                                <a:lnTo>
                                  <a:pt x="581" y="50"/>
                                </a:lnTo>
                                <a:close/>
                                <a:moveTo>
                                  <a:pt x="620" y="26"/>
                                </a:moveTo>
                                <a:lnTo>
                                  <a:pt x="618" y="26"/>
                                </a:lnTo>
                                <a:lnTo>
                                  <a:pt x="615" y="32"/>
                                </a:lnTo>
                                <a:lnTo>
                                  <a:pt x="612" y="39"/>
                                </a:lnTo>
                                <a:lnTo>
                                  <a:pt x="608" y="45"/>
                                </a:lnTo>
                                <a:lnTo>
                                  <a:pt x="603" y="51"/>
                                </a:lnTo>
                                <a:lnTo>
                                  <a:pt x="599" y="54"/>
                                </a:lnTo>
                                <a:lnTo>
                                  <a:pt x="596" y="54"/>
                                </a:lnTo>
                                <a:lnTo>
                                  <a:pt x="601" y="64"/>
                                </a:lnTo>
                                <a:lnTo>
                                  <a:pt x="604" y="61"/>
                                </a:lnTo>
                                <a:lnTo>
                                  <a:pt x="613" y="59"/>
                                </a:lnTo>
                                <a:lnTo>
                                  <a:pt x="628" y="57"/>
                                </a:lnTo>
                                <a:lnTo>
                                  <a:pt x="637" y="57"/>
                                </a:lnTo>
                                <a:lnTo>
                                  <a:pt x="639" y="55"/>
                                </a:lnTo>
                                <a:lnTo>
                                  <a:pt x="604" y="55"/>
                                </a:lnTo>
                                <a:lnTo>
                                  <a:pt x="612" y="48"/>
                                </a:lnTo>
                                <a:lnTo>
                                  <a:pt x="618" y="41"/>
                                </a:lnTo>
                                <a:lnTo>
                                  <a:pt x="624" y="33"/>
                                </a:lnTo>
                                <a:lnTo>
                                  <a:pt x="629" y="32"/>
                                </a:lnTo>
                                <a:lnTo>
                                  <a:pt x="620" y="26"/>
                                </a:lnTo>
                                <a:close/>
                                <a:moveTo>
                                  <a:pt x="641" y="36"/>
                                </a:moveTo>
                                <a:lnTo>
                                  <a:pt x="639" y="40"/>
                                </a:lnTo>
                                <a:lnTo>
                                  <a:pt x="638" y="43"/>
                                </a:lnTo>
                                <a:lnTo>
                                  <a:pt x="636" y="46"/>
                                </a:lnTo>
                                <a:lnTo>
                                  <a:pt x="634" y="48"/>
                                </a:lnTo>
                                <a:lnTo>
                                  <a:pt x="632" y="51"/>
                                </a:lnTo>
                                <a:lnTo>
                                  <a:pt x="630" y="55"/>
                                </a:lnTo>
                                <a:lnTo>
                                  <a:pt x="639" y="55"/>
                                </a:lnTo>
                                <a:lnTo>
                                  <a:pt x="646" y="46"/>
                                </a:lnTo>
                                <a:lnTo>
                                  <a:pt x="651" y="44"/>
                                </a:lnTo>
                                <a:lnTo>
                                  <a:pt x="641" y="36"/>
                                </a:lnTo>
                                <a:close/>
                                <a:moveTo>
                                  <a:pt x="587" y="26"/>
                                </a:moveTo>
                                <a:lnTo>
                                  <a:pt x="581" y="32"/>
                                </a:lnTo>
                                <a:lnTo>
                                  <a:pt x="545" y="32"/>
                                </a:lnTo>
                                <a:lnTo>
                                  <a:pt x="549" y="36"/>
                                </a:lnTo>
                                <a:lnTo>
                                  <a:pt x="554" y="35"/>
                                </a:lnTo>
                                <a:lnTo>
                                  <a:pt x="596" y="35"/>
                                </a:lnTo>
                                <a:lnTo>
                                  <a:pt x="587" y="26"/>
                                </a:lnTo>
                                <a:close/>
                                <a:moveTo>
                                  <a:pt x="566" y="0"/>
                                </a:moveTo>
                                <a:lnTo>
                                  <a:pt x="566" y="10"/>
                                </a:lnTo>
                                <a:lnTo>
                                  <a:pt x="566" y="32"/>
                                </a:lnTo>
                                <a:lnTo>
                                  <a:pt x="574" y="32"/>
                                </a:lnTo>
                                <a:lnTo>
                                  <a:pt x="574" y="9"/>
                                </a:lnTo>
                                <a:lnTo>
                                  <a:pt x="578" y="6"/>
                                </a:lnTo>
                                <a:lnTo>
                                  <a:pt x="566" y="0"/>
                                </a:lnTo>
                                <a:close/>
                                <a:moveTo>
                                  <a:pt x="657" y="16"/>
                                </a:moveTo>
                                <a:lnTo>
                                  <a:pt x="651" y="23"/>
                                </a:lnTo>
                                <a:lnTo>
                                  <a:pt x="592" y="23"/>
                                </a:lnTo>
                                <a:lnTo>
                                  <a:pt x="596" y="27"/>
                                </a:lnTo>
                                <a:lnTo>
                                  <a:pt x="601" y="26"/>
                                </a:lnTo>
                                <a:lnTo>
                                  <a:pt x="667" y="26"/>
                                </a:lnTo>
                                <a:lnTo>
                                  <a:pt x="657" y="16"/>
                                </a:lnTo>
                                <a:close/>
                                <a:moveTo>
                                  <a:pt x="617" y="1"/>
                                </a:moveTo>
                                <a:lnTo>
                                  <a:pt x="615" y="2"/>
                                </a:lnTo>
                                <a:lnTo>
                                  <a:pt x="619" y="7"/>
                                </a:lnTo>
                                <a:lnTo>
                                  <a:pt x="622" y="11"/>
                                </a:lnTo>
                                <a:lnTo>
                                  <a:pt x="623" y="16"/>
                                </a:lnTo>
                                <a:lnTo>
                                  <a:pt x="624" y="19"/>
                                </a:lnTo>
                                <a:lnTo>
                                  <a:pt x="625" y="21"/>
                                </a:lnTo>
                                <a:lnTo>
                                  <a:pt x="627" y="21"/>
                                </a:lnTo>
                                <a:lnTo>
                                  <a:pt x="628" y="20"/>
                                </a:lnTo>
                                <a:lnTo>
                                  <a:pt x="630" y="17"/>
                                </a:lnTo>
                                <a:lnTo>
                                  <a:pt x="631" y="16"/>
                                </a:lnTo>
                                <a:lnTo>
                                  <a:pt x="631" y="12"/>
                                </a:lnTo>
                                <a:lnTo>
                                  <a:pt x="630" y="11"/>
                                </a:lnTo>
                                <a:lnTo>
                                  <a:pt x="630" y="9"/>
                                </a:lnTo>
                                <a:lnTo>
                                  <a:pt x="629" y="8"/>
                                </a:lnTo>
                                <a:lnTo>
                                  <a:pt x="624" y="5"/>
                                </a:lnTo>
                                <a:lnTo>
                                  <a:pt x="617" y="1"/>
                                </a:lnTo>
                                <a:close/>
                              </a:path>
                            </a:pathLst>
                          </a:custGeom>
                          <a:solidFill>
                            <a:srgbClr val="CDCDCD">
                              <a:alpha val="49803"/>
                            </a:srgbClr>
                          </a:solidFill>
                          <a:ln>
                            <a:noFill/>
                          </a:ln>
                        </wps:spPr>
                        <wps:bodyPr upright="1"/>
                      </wps:wsp>
                      <wps:wsp>
                        <wps:cNvPr id="38" name="任意多边形 41"/>
                        <wps:cNvSpPr/>
                        <wps:spPr>
                          <a:xfrm>
                            <a:off x="7529" y="5049"/>
                            <a:ext cx="1497" cy="457"/>
                          </a:xfrm>
                          <a:custGeom>
                            <a:avLst/>
                            <a:gdLst/>
                            <a:ahLst/>
                            <a:cxnLst/>
                            <a:pathLst>
                              <a:path w="1497" h="457">
                                <a:moveTo>
                                  <a:pt x="1496" y="0"/>
                                </a:moveTo>
                                <a:lnTo>
                                  <a:pt x="1496" y="457"/>
                                </a:lnTo>
                                <a:lnTo>
                                  <a:pt x="0" y="457"/>
                                </a:lnTo>
                              </a:path>
                            </a:pathLst>
                          </a:custGeom>
                          <a:noFill/>
                          <a:ln w="10300" cap="flat" cmpd="sng">
                            <a:solidFill>
                              <a:srgbClr val="404040"/>
                            </a:solidFill>
                            <a:prstDash val="solid"/>
                            <a:headEnd type="none" w="med" len="med"/>
                            <a:tailEnd type="none" w="med" len="med"/>
                          </a:ln>
                        </wps:spPr>
                        <wps:bodyPr upright="1"/>
                      </wps:wsp>
                      <pic:pic xmlns:pic="http://schemas.openxmlformats.org/drawingml/2006/picture">
                        <pic:nvPicPr>
                          <pic:cNvPr id="39" name="图片 42"/>
                          <pic:cNvPicPr>
                            <a:picLocks noChangeAspect="1"/>
                          </pic:cNvPicPr>
                        </pic:nvPicPr>
                        <pic:blipFill>
                          <a:blip r:embed="rId23"/>
                          <a:stretch>
                            <a:fillRect/>
                          </a:stretch>
                        </pic:blipFill>
                        <pic:spPr>
                          <a:xfrm>
                            <a:off x="7437" y="5449"/>
                            <a:ext cx="122" cy="114"/>
                          </a:xfrm>
                          <a:prstGeom prst="rect">
                            <a:avLst/>
                          </a:prstGeom>
                          <a:noFill/>
                          <a:ln>
                            <a:noFill/>
                          </a:ln>
                        </pic:spPr>
                      </pic:pic>
                      <wps:wsp>
                        <wps:cNvPr id="40" name="任意多边形 43"/>
                        <wps:cNvSpPr/>
                        <wps:spPr>
                          <a:xfrm>
                            <a:off x="6826" y="5849"/>
                            <a:ext cx="2200" cy="257"/>
                          </a:xfrm>
                          <a:custGeom>
                            <a:avLst/>
                            <a:gdLst/>
                            <a:ahLst/>
                            <a:cxnLst/>
                            <a:pathLst>
                              <a:path w="2200" h="257">
                                <a:moveTo>
                                  <a:pt x="0" y="0"/>
                                </a:moveTo>
                                <a:lnTo>
                                  <a:pt x="0" y="139"/>
                                </a:lnTo>
                                <a:lnTo>
                                  <a:pt x="2199" y="139"/>
                                </a:lnTo>
                                <a:lnTo>
                                  <a:pt x="2199" y="257"/>
                                </a:lnTo>
                              </a:path>
                            </a:pathLst>
                          </a:custGeom>
                          <a:noFill/>
                          <a:ln w="10249" cap="flat" cmpd="sng">
                            <a:solidFill>
                              <a:srgbClr val="404040"/>
                            </a:solidFill>
                            <a:prstDash val="solid"/>
                            <a:headEnd type="none" w="med" len="med"/>
                            <a:tailEnd type="none" w="med" len="med"/>
                          </a:ln>
                        </wps:spPr>
                        <wps:bodyPr upright="1"/>
                      </wps:wsp>
                      <wps:wsp>
                        <wps:cNvPr id="41" name="任意多边形 44"/>
                        <wps:cNvSpPr/>
                        <wps:spPr>
                          <a:xfrm>
                            <a:off x="8415" y="6192"/>
                            <a:ext cx="1222" cy="686"/>
                          </a:xfrm>
                          <a:custGeom>
                            <a:avLst/>
                            <a:gdLst/>
                            <a:ahLst/>
                            <a:cxnLst/>
                            <a:pathLst>
                              <a:path w="1222" h="686">
                                <a:moveTo>
                                  <a:pt x="122" y="686"/>
                                </a:moveTo>
                                <a:lnTo>
                                  <a:pt x="1222" y="686"/>
                                </a:lnTo>
                                <a:lnTo>
                                  <a:pt x="1222" y="114"/>
                                </a:lnTo>
                                <a:lnTo>
                                  <a:pt x="1100" y="0"/>
                                </a:lnTo>
                                <a:lnTo>
                                  <a:pt x="0" y="0"/>
                                </a:lnTo>
                                <a:lnTo>
                                  <a:pt x="0" y="572"/>
                                </a:lnTo>
                                <a:lnTo>
                                  <a:pt x="122" y="686"/>
                                </a:lnTo>
                                <a:close/>
                              </a:path>
                            </a:pathLst>
                          </a:custGeom>
                          <a:noFill/>
                          <a:ln w="2602" cap="flat" cmpd="sng">
                            <a:solidFill>
                              <a:srgbClr val="000000"/>
                            </a:solidFill>
                            <a:prstDash val="solid"/>
                            <a:headEnd type="none" w="med" len="med"/>
                            <a:tailEnd type="none" w="med" len="med"/>
                          </a:ln>
                        </wps:spPr>
                        <wps:bodyPr upright="1"/>
                      </wps:wsp>
                      <pic:pic xmlns:pic="http://schemas.openxmlformats.org/drawingml/2006/picture">
                        <pic:nvPicPr>
                          <pic:cNvPr id="42" name="图片 45"/>
                          <pic:cNvPicPr>
                            <a:picLocks noChangeAspect="1"/>
                          </pic:cNvPicPr>
                        </pic:nvPicPr>
                        <pic:blipFill>
                          <a:blip r:embed="rId24"/>
                          <a:stretch>
                            <a:fillRect/>
                          </a:stretch>
                        </pic:blipFill>
                        <pic:spPr>
                          <a:xfrm>
                            <a:off x="8965" y="6078"/>
                            <a:ext cx="122" cy="114"/>
                          </a:xfrm>
                          <a:prstGeom prst="rect">
                            <a:avLst/>
                          </a:prstGeom>
                          <a:noFill/>
                          <a:ln>
                            <a:noFill/>
                          </a:ln>
                        </pic:spPr>
                      </pic:pic>
                      <wps:wsp>
                        <wps:cNvPr id="43" name="矩形 46"/>
                        <wps:cNvSpPr/>
                        <wps:spPr>
                          <a:xfrm>
                            <a:off x="6240" y="6192"/>
                            <a:ext cx="1222" cy="686"/>
                          </a:xfrm>
                          <a:prstGeom prst="rect">
                            <a:avLst/>
                          </a:prstGeom>
                          <a:noFill/>
                          <a:ln w="2602" cap="flat" cmpd="sng">
                            <a:solidFill>
                              <a:srgbClr val="000000"/>
                            </a:solidFill>
                            <a:prstDash val="solid"/>
                            <a:miter/>
                            <a:headEnd type="none" w="med" len="med"/>
                            <a:tailEnd type="none" w="med" len="med"/>
                          </a:ln>
                        </wps:spPr>
                        <wps:bodyPr upright="1"/>
                      </wps:wsp>
                      <wps:wsp>
                        <wps:cNvPr id="44" name="任意多边形 47"/>
                        <wps:cNvSpPr/>
                        <wps:spPr>
                          <a:xfrm>
                            <a:off x="6263" y="7470"/>
                            <a:ext cx="1226" cy="690"/>
                          </a:xfrm>
                          <a:custGeom>
                            <a:avLst/>
                            <a:gdLst/>
                            <a:ahLst/>
                            <a:cxnLst/>
                            <a:pathLst>
                              <a:path w="1226" h="690">
                                <a:moveTo>
                                  <a:pt x="614" y="0"/>
                                </a:moveTo>
                                <a:lnTo>
                                  <a:pt x="613" y="0"/>
                                </a:lnTo>
                                <a:lnTo>
                                  <a:pt x="612" y="1"/>
                                </a:lnTo>
                                <a:lnTo>
                                  <a:pt x="1" y="344"/>
                                </a:lnTo>
                                <a:lnTo>
                                  <a:pt x="1" y="344"/>
                                </a:lnTo>
                                <a:lnTo>
                                  <a:pt x="0" y="345"/>
                                </a:lnTo>
                                <a:lnTo>
                                  <a:pt x="0" y="346"/>
                                </a:lnTo>
                                <a:lnTo>
                                  <a:pt x="1" y="347"/>
                                </a:lnTo>
                                <a:lnTo>
                                  <a:pt x="1" y="347"/>
                                </a:lnTo>
                                <a:lnTo>
                                  <a:pt x="612" y="690"/>
                                </a:lnTo>
                                <a:lnTo>
                                  <a:pt x="613" y="690"/>
                                </a:lnTo>
                                <a:lnTo>
                                  <a:pt x="614" y="690"/>
                                </a:lnTo>
                                <a:lnTo>
                                  <a:pt x="614" y="690"/>
                                </a:lnTo>
                                <a:lnTo>
                                  <a:pt x="621" y="686"/>
                                </a:lnTo>
                                <a:lnTo>
                                  <a:pt x="613" y="686"/>
                                </a:lnTo>
                                <a:lnTo>
                                  <a:pt x="7" y="345"/>
                                </a:lnTo>
                                <a:lnTo>
                                  <a:pt x="613" y="5"/>
                                </a:lnTo>
                                <a:lnTo>
                                  <a:pt x="621" y="5"/>
                                </a:lnTo>
                                <a:lnTo>
                                  <a:pt x="614" y="1"/>
                                </a:lnTo>
                                <a:lnTo>
                                  <a:pt x="614" y="0"/>
                                </a:lnTo>
                                <a:close/>
                                <a:moveTo>
                                  <a:pt x="621" y="5"/>
                                </a:moveTo>
                                <a:lnTo>
                                  <a:pt x="613" y="5"/>
                                </a:lnTo>
                                <a:lnTo>
                                  <a:pt x="1220" y="345"/>
                                </a:lnTo>
                                <a:lnTo>
                                  <a:pt x="613" y="686"/>
                                </a:lnTo>
                                <a:lnTo>
                                  <a:pt x="621" y="686"/>
                                </a:lnTo>
                                <a:lnTo>
                                  <a:pt x="1225" y="347"/>
                                </a:lnTo>
                                <a:lnTo>
                                  <a:pt x="1226" y="347"/>
                                </a:lnTo>
                                <a:lnTo>
                                  <a:pt x="1226" y="346"/>
                                </a:lnTo>
                                <a:lnTo>
                                  <a:pt x="1226" y="345"/>
                                </a:lnTo>
                                <a:lnTo>
                                  <a:pt x="1226" y="344"/>
                                </a:lnTo>
                                <a:lnTo>
                                  <a:pt x="1225" y="344"/>
                                </a:lnTo>
                                <a:lnTo>
                                  <a:pt x="621" y="5"/>
                                </a:lnTo>
                                <a:close/>
                              </a:path>
                            </a:pathLst>
                          </a:custGeom>
                          <a:solidFill>
                            <a:srgbClr val="CDCDCD">
                              <a:alpha val="49803"/>
                            </a:srgbClr>
                          </a:solidFill>
                          <a:ln>
                            <a:noFill/>
                          </a:ln>
                        </wps:spPr>
                        <wps:bodyPr upright="1"/>
                      </wps:wsp>
                      <wps:wsp>
                        <wps:cNvPr id="45" name="任意多边形 48"/>
                        <wps:cNvSpPr/>
                        <wps:spPr>
                          <a:xfrm>
                            <a:off x="6240" y="7449"/>
                            <a:ext cx="1222" cy="686"/>
                          </a:xfrm>
                          <a:custGeom>
                            <a:avLst/>
                            <a:gdLst/>
                            <a:ahLst/>
                            <a:cxnLst/>
                            <a:pathLst>
                              <a:path w="1222" h="686">
                                <a:moveTo>
                                  <a:pt x="0" y="343"/>
                                </a:moveTo>
                                <a:lnTo>
                                  <a:pt x="611" y="0"/>
                                </a:lnTo>
                                <a:lnTo>
                                  <a:pt x="1222" y="343"/>
                                </a:lnTo>
                                <a:lnTo>
                                  <a:pt x="611" y="686"/>
                                </a:lnTo>
                                <a:lnTo>
                                  <a:pt x="0" y="343"/>
                                </a:lnTo>
                                <a:close/>
                              </a:path>
                            </a:pathLst>
                          </a:custGeom>
                          <a:noFill/>
                          <a:ln w="2602" cap="flat" cmpd="sng">
                            <a:solidFill>
                              <a:srgbClr val="404040"/>
                            </a:solidFill>
                            <a:prstDash val="solid"/>
                            <a:headEnd type="none" w="med" len="med"/>
                            <a:tailEnd type="none" w="med" len="med"/>
                          </a:ln>
                        </wps:spPr>
                        <wps:bodyPr upright="1"/>
                      </wps:wsp>
                      <pic:pic xmlns:pic="http://schemas.openxmlformats.org/drawingml/2006/picture">
                        <pic:nvPicPr>
                          <pic:cNvPr id="46" name="图片 49"/>
                          <pic:cNvPicPr>
                            <a:picLocks noChangeAspect="1"/>
                          </pic:cNvPicPr>
                        </pic:nvPicPr>
                        <pic:blipFill>
                          <a:blip r:embed="rId25"/>
                          <a:stretch>
                            <a:fillRect/>
                          </a:stretch>
                        </pic:blipFill>
                        <pic:spPr>
                          <a:xfrm>
                            <a:off x="6750" y="7751"/>
                            <a:ext cx="252" cy="119"/>
                          </a:xfrm>
                          <a:prstGeom prst="rect">
                            <a:avLst/>
                          </a:prstGeom>
                          <a:noFill/>
                          <a:ln>
                            <a:noFill/>
                          </a:ln>
                        </pic:spPr>
                      </pic:pic>
                      <wps:wsp>
                        <wps:cNvPr id="47" name="任意多边形 50"/>
                        <wps:cNvSpPr/>
                        <wps:spPr>
                          <a:xfrm>
                            <a:off x="6022" y="6534"/>
                            <a:ext cx="219" cy="1257"/>
                          </a:xfrm>
                          <a:custGeom>
                            <a:avLst/>
                            <a:gdLst/>
                            <a:ahLst/>
                            <a:cxnLst/>
                            <a:pathLst>
                              <a:path w="219" h="1257">
                                <a:moveTo>
                                  <a:pt x="218" y="0"/>
                                </a:moveTo>
                                <a:lnTo>
                                  <a:pt x="0" y="0"/>
                                </a:lnTo>
                                <a:lnTo>
                                  <a:pt x="0" y="1257"/>
                                </a:lnTo>
                                <a:lnTo>
                                  <a:pt x="127" y="1257"/>
                                </a:lnTo>
                              </a:path>
                            </a:pathLst>
                          </a:custGeom>
                          <a:noFill/>
                          <a:ln w="10926" cap="flat" cmpd="sng">
                            <a:solidFill>
                              <a:srgbClr val="404040"/>
                            </a:solidFill>
                            <a:prstDash val="solid"/>
                            <a:headEnd type="none" w="med" len="med"/>
                            <a:tailEnd type="none" w="med" len="med"/>
                          </a:ln>
                        </wps:spPr>
                        <wps:bodyPr upright="1"/>
                      </wps:wsp>
                      <pic:pic xmlns:pic="http://schemas.openxmlformats.org/drawingml/2006/picture">
                        <pic:nvPicPr>
                          <pic:cNvPr id="48" name="图片 51"/>
                          <pic:cNvPicPr>
                            <a:picLocks noChangeAspect="1"/>
                          </pic:cNvPicPr>
                        </pic:nvPicPr>
                        <pic:blipFill>
                          <a:blip r:embed="rId26"/>
                          <a:stretch>
                            <a:fillRect/>
                          </a:stretch>
                        </pic:blipFill>
                        <pic:spPr>
                          <a:xfrm>
                            <a:off x="6119" y="7735"/>
                            <a:ext cx="122" cy="114"/>
                          </a:xfrm>
                          <a:prstGeom prst="rect">
                            <a:avLst/>
                          </a:prstGeom>
                          <a:noFill/>
                          <a:ln>
                            <a:noFill/>
                          </a:ln>
                        </pic:spPr>
                      </pic:pic>
                      <wps:wsp>
                        <wps:cNvPr id="49" name="直线 52"/>
                        <wps:cNvCnPr/>
                        <wps:spPr>
                          <a:xfrm flipH="1">
                            <a:off x="7554" y="6535"/>
                            <a:ext cx="861" cy="0"/>
                          </a:xfrm>
                          <a:prstGeom prst="line">
                            <a:avLst/>
                          </a:prstGeom>
                          <a:ln w="10240" cap="flat" cmpd="sng">
                            <a:solidFill>
                              <a:srgbClr val="404040"/>
                            </a:solidFill>
                            <a:prstDash val="solid"/>
                            <a:headEnd type="none" w="med" len="med"/>
                            <a:tailEnd type="none" w="med" len="med"/>
                          </a:ln>
                        </wps:spPr>
                        <wps:bodyPr upright="1"/>
                      </wps:wsp>
                      <pic:pic xmlns:pic="http://schemas.openxmlformats.org/drawingml/2006/picture">
                        <pic:nvPicPr>
                          <pic:cNvPr id="50" name="图片 53"/>
                          <pic:cNvPicPr>
                            <a:picLocks noChangeAspect="1"/>
                          </pic:cNvPicPr>
                        </pic:nvPicPr>
                        <pic:blipFill>
                          <a:blip r:embed="rId23"/>
                          <a:stretch>
                            <a:fillRect/>
                          </a:stretch>
                        </pic:blipFill>
                        <pic:spPr>
                          <a:xfrm>
                            <a:off x="7462" y="6478"/>
                            <a:ext cx="122" cy="114"/>
                          </a:xfrm>
                          <a:prstGeom prst="rect">
                            <a:avLst/>
                          </a:prstGeom>
                          <a:noFill/>
                          <a:ln>
                            <a:noFill/>
                          </a:ln>
                        </pic:spPr>
                      </pic:pic>
                      <pic:pic xmlns:pic="http://schemas.openxmlformats.org/drawingml/2006/picture">
                        <pic:nvPicPr>
                          <pic:cNvPr id="51" name="图片 54"/>
                          <pic:cNvPicPr>
                            <a:picLocks noChangeAspect="1"/>
                          </pic:cNvPicPr>
                        </pic:nvPicPr>
                        <pic:blipFill>
                          <a:blip r:embed="rId27"/>
                          <a:stretch>
                            <a:fillRect/>
                          </a:stretch>
                        </pic:blipFill>
                        <pic:spPr>
                          <a:xfrm>
                            <a:off x="6766" y="2321"/>
                            <a:ext cx="122" cy="114"/>
                          </a:xfrm>
                          <a:prstGeom prst="rect">
                            <a:avLst/>
                          </a:prstGeom>
                          <a:noFill/>
                          <a:ln>
                            <a:noFill/>
                          </a:ln>
                        </pic:spPr>
                      </pic:pic>
                      <wps:wsp>
                        <wps:cNvPr id="52" name="直线 55"/>
                        <wps:cNvCnPr/>
                        <wps:spPr>
                          <a:xfrm>
                            <a:off x="1590" y="2284"/>
                            <a:ext cx="8766" cy="0"/>
                          </a:xfrm>
                          <a:prstGeom prst="line">
                            <a:avLst/>
                          </a:prstGeom>
                          <a:ln w="5120" cap="flat" cmpd="sng">
                            <a:solidFill>
                              <a:srgbClr val="000000"/>
                            </a:solidFill>
                            <a:prstDash val="dot"/>
                            <a:headEnd type="none" w="med" len="med"/>
                            <a:tailEnd type="none" w="med" len="med"/>
                          </a:ln>
                        </wps:spPr>
                        <wps:bodyPr upright="1"/>
                      </wps:wsp>
                      <wps:wsp>
                        <wps:cNvPr id="53" name="直线 56"/>
                        <wps:cNvCnPr/>
                        <wps:spPr>
                          <a:xfrm>
                            <a:off x="1579" y="4112"/>
                            <a:ext cx="8777" cy="0"/>
                          </a:xfrm>
                          <a:prstGeom prst="line">
                            <a:avLst/>
                          </a:prstGeom>
                          <a:ln w="5120" cap="flat" cmpd="sng">
                            <a:solidFill>
                              <a:srgbClr val="000000"/>
                            </a:solidFill>
                            <a:prstDash val="dot"/>
                            <a:headEnd type="none" w="med" len="med"/>
                            <a:tailEnd type="none" w="med" len="med"/>
                          </a:ln>
                        </wps:spPr>
                        <wps:bodyPr upright="1"/>
                      </wps:wsp>
                      <wps:wsp>
                        <wps:cNvPr id="54" name="直线 57"/>
                        <wps:cNvCnPr/>
                        <wps:spPr>
                          <a:xfrm>
                            <a:off x="1579" y="5849"/>
                            <a:ext cx="8777" cy="0"/>
                          </a:xfrm>
                          <a:prstGeom prst="line">
                            <a:avLst/>
                          </a:prstGeom>
                          <a:ln w="5120" cap="flat" cmpd="sng">
                            <a:solidFill>
                              <a:srgbClr val="000000"/>
                            </a:solidFill>
                            <a:prstDash val="dot"/>
                            <a:headEnd type="none" w="med" len="med"/>
                            <a:tailEnd type="none" w="med" len="med"/>
                          </a:ln>
                        </wps:spPr>
                        <wps:bodyPr upright="1"/>
                      </wps:wsp>
                      <wps:wsp>
                        <wps:cNvPr id="55" name="直线 58"/>
                        <wps:cNvCnPr/>
                        <wps:spPr>
                          <a:xfrm>
                            <a:off x="1579" y="7312"/>
                            <a:ext cx="8777" cy="0"/>
                          </a:xfrm>
                          <a:prstGeom prst="line">
                            <a:avLst/>
                          </a:prstGeom>
                          <a:ln w="5120" cap="flat" cmpd="sng">
                            <a:solidFill>
                              <a:srgbClr val="000000"/>
                            </a:solidFill>
                            <a:prstDash val="dot"/>
                            <a:headEnd type="none" w="med" len="med"/>
                            <a:tailEnd type="none" w="med" len="med"/>
                          </a:ln>
                        </wps:spPr>
                        <wps:bodyPr upright="1"/>
                      </wps:wsp>
                      <wps:wsp>
                        <wps:cNvPr id="56" name="任意多边形 59"/>
                        <wps:cNvSpPr/>
                        <wps:spPr>
                          <a:xfrm>
                            <a:off x="6851" y="8134"/>
                            <a:ext cx="2175" cy="600"/>
                          </a:xfrm>
                          <a:custGeom>
                            <a:avLst/>
                            <a:gdLst/>
                            <a:ahLst/>
                            <a:cxnLst/>
                            <a:pathLst>
                              <a:path w="2175" h="600">
                                <a:moveTo>
                                  <a:pt x="0" y="0"/>
                                </a:moveTo>
                                <a:lnTo>
                                  <a:pt x="0" y="228"/>
                                </a:lnTo>
                                <a:lnTo>
                                  <a:pt x="2175" y="228"/>
                                </a:lnTo>
                                <a:lnTo>
                                  <a:pt x="2175" y="600"/>
                                </a:lnTo>
                              </a:path>
                            </a:pathLst>
                          </a:custGeom>
                          <a:noFill/>
                          <a:ln w="10290" cap="flat" cmpd="sng">
                            <a:solidFill>
                              <a:srgbClr val="404040"/>
                            </a:solidFill>
                            <a:prstDash val="solid"/>
                            <a:headEnd type="none" w="med" len="med"/>
                            <a:tailEnd type="none" w="med" len="med"/>
                          </a:ln>
                        </wps:spPr>
                        <wps:bodyPr upright="1"/>
                      </wps:wsp>
                      <pic:pic xmlns:pic="http://schemas.openxmlformats.org/drawingml/2006/picture">
                        <pic:nvPicPr>
                          <pic:cNvPr id="57" name="图片 60"/>
                          <pic:cNvPicPr>
                            <a:picLocks noChangeAspect="1"/>
                          </pic:cNvPicPr>
                        </pic:nvPicPr>
                        <pic:blipFill>
                          <a:blip r:embed="rId28"/>
                          <a:stretch>
                            <a:fillRect/>
                          </a:stretch>
                        </pic:blipFill>
                        <pic:spPr>
                          <a:xfrm>
                            <a:off x="4015" y="8932"/>
                            <a:ext cx="1251" cy="485"/>
                          </a:xfrm>
                          <a:prstGeom prst="rect">
                            <a:avLst/>
                          </a:prstGeom>
                          <a:noFill/>
                          <a:ln>
                            <a:noFill/>
                          </a:ln>
                        </pic:spPr>
                      </pic:pic>
                      <wps:wsp>
                        <wps:cNvPr id="58" name="直线 61"/>
                        <wps:cNvCnPr/>
                        <wps:spPr>
                          <a:xfrm flipH="1">
                            <a:off x="5331" y="9163"/>
                            <a:ext cx="3084" cy="0"/>
                          </a:xfrm>
                          <a:prstGeom prst="line">
                            <a:avLst/>
                          </a:prstGeom>
                          <a:ln w="10240" cap="flat" cmpd="sng">
                            <a:solidFill>
                              <a:srgbClr val="404040"/>
                            </a:solidFill>
                            <a:prstDash val="solid"/>
                            <a:headEnd type="none" w="med" len="med"/>
                            <a:tailEnd type="none" w="med" len="med"/>
                          </a:ln>
                        </wps:spPr>
                        <wps:bodyPr upright="1"/>
                      </wps:wsp>
                      <pic:pic xmlns:pic="http://schemas.openxmlformats.org/drawingml/2006/picture">
                        <pic:nvPicPr>
                          <pic:cNvPr id="59" name="图片 62"/>
                          <pic:cNvPicPr>
                            <a:picLocks noChangeAspect="1"/>
                          </pic:cNvPicPr>
                        </pic:nvPicPr>
                        <pic:blipFill>
                          <a:blip r:embed="rId29"/>
                          <a:stretch>
                            <a:fillRect/>
                          </a:stretch>
                        </pic:blipFill>
                        <pic:spPr>
                          <a:xfrm>
                            <a:off x="5238" y="9106"/>
                            <a:ext cx="122" cy="114"/>
                          </a:xfrm>
                          <a:prstGeom prst="rect">
                            <a:avLst/>
                          </a:prstGeom>
                          <a:noFill/>
                          <a:ln>
                            <a:noFill/>
                          </a:ln>
                        </pic:spPr>
                      </pic:pic>
                      <wps:wsp>
                        <wps:cNvPr id="60" name="任意多边形 63"/>
                        <wps:cNvSpPr/>
                        <wps:spPr>
                          <a:xfrm>
                            <a:off x="8415" y="8820"/>
                            <a:ext cx="1222" cy="686"/>
                          </a:xfrm>
                          <a:custGeom>
                            <a:avLst/>
                            <a:gdLst/>
                            <a:ahLst/>
                            <a:cxnLst/>
                            <a:pathLst>
                              <a:path w="1222" h="686">
                                <a:moveTo>
                                  <a:pt x="122" y="686"/>
                                </a:moveTo>
                                <a:lnTo>
                                  <a:pt x="1222" y="686"/>
                                </a:lnTo>
                                <a:lnTo>
                                  <a:pt x="1222" y="115"/>
                                </a:lnTo>
                                <a:lnTo>
                                  <a:pt x="1100" y="0"/>
                                </a:lnTo>
                                <a:lnTo>
                                  <a:pt x="0" y="0"/>
                                </a:lnTo>
                                <a:lnTo>
                                  <a:pt x="0" y="572"/>
                                </a:lnTo>
                                <a:lnTo>
                                  <a:pt x="122" y="686"/>
                                </a:lnTo>
                                <a:close/>
                              </a:path>
                            </a:pathLst>
                          </a:custGeom>
                          <a:noFill/>
                          <a:ln w="2602" cap="flat" cmpd="sng">
                            <a:solidFill>
                              <a:srgbClr val="000000"/>
                            </a:solidFill>
                            <a:prstDash val="solid"/>
                            <a:headEnd type="none" w="med" len="med"/>
                            <a:tailEnd type="none" w="med" len="med"/>
                          </a:ln>
                        </wps:spPr>
                        <wps:bodyPr upright="1"/>
                      </wps:wsp>
                      <pic:pic xmlns:pic="http://schemas.openxmlformats.org/drawingml/2006/picture">
                        <pic:nvPicPr>
                          <pic:cNvPr id="61" name="图片 64"/>
                          <pic:cNvPicPr>
                            <a:picLocks noChangeAspect="1"/>
                          </pic:cNvPicPr>
                        </pic:nvPicPr>
                        <pic:blipFill>
                          <a:blip r:embed="rId30"/>
                          <a:stretch>
                            <a:fillRect/>
                          </a:stretch>
                        </pic:blipFill>
                        <pic:spPr>
                          <a:xfrm>
                            <a:off x="8965" y="8706"/>
                            <a:ext cx="122" cy="114"/>
                          </a:xfrm>
                          <a:prstGeom prst="rect">
                            <a:avLst/>
                          </a:prstGeom>
                          <a:noFill/>
                          <a:ln>
                            <a:noFill/>
                          </a:ln>
                        </pic:spPr>
                      </pic:pic>
                      <wps:wsp>
                        <wps:cNvPr id="62" name="直线 65"/>
                        <wps:cNvCnPr/>
                        <wps:spPr>
                          <a:xfrm>
                            <a:off x="1579" y="8592"/>
                            <a:ext cx="8777" cy="0"/>
                          </a:xfrm>
                          <a:prstGeom prst="line">
                            <a:avLst/>
                          </a:prstGeom>
                          <a:ln w="5120" cap="flat" cmpd="sng">
                            <a:solidFill>
                              <a:srgbClr val="000000"/>
                            </a:solidFill>
                            <a:prstDash val="dot"/>
                            <a:headEnd type="none" w="med" len="med"/>
                            <a:tailEnd type="none" w="med" len="med"/>
                          </a:ln>
                        </wps:spPr>
                        <wps:bodyPr upright="1"/>
                      </wps:wsp>
                      <wps:wsp>
                        <wps:cNvPr id="63" name="任意多边形 66"/>
                        <wps:cNvSpPr/>
                        <wps:spPr>
                          <a:xfrm>
                            <a:off x="6851" y="6963"/>
                            <a:ext cx="2175" cy="486"/>
                          </a:xfrm>
                          <a:custGeom>
                            <a:avLst/>
                            <a:gdLst/>
                            <a:ahLst/>
                            <a:cxnLst/>
                            <a:pathLst>
                              <a:path w="2175" h="486">
                                <a:moveTo>
                                  <a:pt x="0" y="485"/>
                                </a:moveTo>
                                <a:lnTo>
                                  <a:pt x="0" y="118"/>
                                </a:lnTo>
                                <a:lnTo>
                                  <a:pt x="2175" y="118"/>
                                </a:lnTo>
                                <a:lnTo>
                                  <a:pt x="2175" y="0"/>
                                </a:lnTo>
                              </a:path>
                            </a:pathLst>
                          </a:custGeom>
                          <a:noFill/>
                          <a:ln w="10273" cap="flat" cmpd="sng">
                            <a:solidFill>
                              <a:srgbClr val="404040"/>
                            </a:solidFill>
                            <a:prstDash val="solid"/>
                            <a:headEnd type="none" w="med" len="med"/>
                            <a:tailEnd type="none" w="med" len="med"/>
                          </a:ln>
                        </wps:spPr>
                        <wps:bodyPr upright="1"/>
                      </wps:wsp>
                      <pic:pic xmlns:pic="http://schemas.openxmlformats.org/drawingml/2006/picture">
                        <pic:nvPicPr>
                          <pic:cNvPr id="64" name="图片 67"/>
                          <pic:cNvPicPr>
                            <a:picLocks noChangeAspect="1"/>
                          </pic:cNvPicPr>
                        </pic:nvPicPr>
                        <pic:blipFill>
                          <a:blip r:embed="rId31"/>
                          <a:stretch>
                            <a:fillRect/>
                          </a:stretch>
                        </pic:blipFill>
                        <pic:spPr>
                          <a:xfrm>
                            <a:off x="8965" y="6877"/>
                            <a:ext cx="122" cy="114"/>
                          </a:xfrm>
                          <a:prstGeom prst="rect">
                            <a:avLst/>
                          </a:prstGeom>
                          <a:noFill/>
                          <a:ln>
                            <a:noFill/>
                          </a:ln>
                        </pic:spPr>
                      </pic:pic>
                      <wps:wsp>
                        <wps:cNvPr id="65" name="任意多边形 68"/>
                        <wps:cNvSpPr/>
                        <wps:spPr>
                          <a:xfrm>
                            <a:off x="1573" y="333"/>
                            <a:ext cx="8797" cy="9859"/>
                          </a:xfrm>
                          <a:custGeom>
                            <a:avLst/>
                            <a:gdLst/>
                            <a:ahLst/>
                            <a:cxnLst/>
                            <a:pathLst>
                              <a:path w="8797" h="9859">
                                <a:moveTo>
                                  <a:pt x="0" y="0"/>
                                </a:moveTo>
                                <a:lnTo>
                                  <a:pt x="8796" y="0"/>
                                </a:lnTo>
                                <a:lnTo>
                                  <a:pt x="8796" y="9859"/>
                                </a:lnTo>
                              </a:path>
                            </a:pathLst>
                          </a:custGeom>
                          <a:noFill/>
                          <a:ln w="7975" cap="flat" cmpd="sng">
                            <a:solidFill>
                              <a:srgbClr val="000000"/>
                            </a:solidFill>
                            <a:prstDash val="solid"/>
                            <a:headEnd type="none" w="med" len="med"/>
                            <a:tailEnd type="none" w="med" len="med"/>
                          </a:ln>
                        </wps:spPr>
                        <wps:bodyPr upright="1"/>
                      </wps:wsp>
                      <wps:wsp>
                        <wps:cNvPr id="66" name="直线 69"/>
                        <wps:cNvCnPr/>
                        <wps:spPr>
                          <a:xfrm>
                            <a:off x="1574" y="10179"/>
                            <a:ext cx="8796" cy="29"/>
                          </a:xfrm>
                          <a:prstGeom prst="line">
                            <a:avLst/>
                          </a:prstGeom>
                          <a:ln w="7680" cap="flat" cmpd="sng">
                            <a:solidFill>
                              <a:srgbClr val="000000"/>
                            </a:solidFill>
                            <a:prstDash val="solid"/>
                            <a:headEnd type="none" w="med" len="med"/>
                            <a:tailEnd type="none" w="med" len="med"/>
                          </a:ln>
                        </wps:spPr>
                        <wps:bodyPr upright="1"/>
                      </wps:wsp>
                      <wps:wsp>
                        <wps:cNvPr id="67" name="直线 70"/>
                        <wps:cNvCnPr/>
                        <wps:spPr>
                          <a:xfrm flipV="1">
                            <a:off x="1554" y="336"/>
                            <a:ext cx="20" cy="9843"/>
                          </a:xfrm>
                          <a:prstGeom prst="line">
                            <a:avLst/>
                          </a:prstGeom>
                          <a:ln w="1533" cap="flat" cmpd="sng">
                            <a:solidFill>
                              <a:srgbClr val="000000"/>
                            </a:solidFill>
                            <a:prstDash val="solid"/>
                            <a:headEnd type="none" w="med" len="med"/>
                            <a:tailEnd type="none" w="med" len="med"/>
                          </a:ln>
                        </wps:spPr>
                        <wps:bodyPr upright="1"/>
                      </wps:wsp>
                      <wps:wsp>
                        <wps:cNvPr id="68" name="直线 71"/>
                        <wps:cNvCnPr/>
                        <wps:spPr>
                          <a:xfrm>
                            <a:off x="3533" y="336"/>
                            <a:ext cx="0" cy="9843"/>
                          </a:xfrm>
                          <a:prstGeom prst="line">
                            <a:avLst/>
                          </a:prstGeom>
                          <a:ln w="1533" cap="flat" cmpd="sng">
                            <a:solidFill>
                              <a:srgbClr val="000000"/>
                            </a:solidFill>
                            <a:prstDash val="dot"/>
                            <a:headEnd type="none" w="med" len="med"/>
                            <a:tailEnd type="none" w="med" len="med"/>
                          </a:ln>
                        </wps:spPr>
                        <wps:bodyPr upright="1"/>
                      </wps:wsp>
                      <wps:wsp>
                        <wps:cNvPr id="69" name="直线 72"/>
                        <wps:cNvCnPr/>
                        <wps:spPr>
                          <a:xfrm>
                            <a:off x="5727" y="336"/>
                            <a:ext cx="0" cy="9843"/>
                          </a:xfrm>
                          <a:prstGeom prst="line">
                            <a:avLst/>
                          </a:prstGeom>
                          <a:ln w="1533" cap="flat" cmpd="sng">
                            <a:solidFill>
                              <a:srgbClr val="000000"/>
                            </a:solidFill>
                            <a:prstDash val="dot"/>
                            <a:headEnd type="none" w="med" len="med"/>
                            <a:tailEnd type="none" w="med" len="med"/>
                          </a:ln>
                        </wps:spPr>
                        <wps:bodyPr upright="1"/>
                      </wps:wsp>
                      <wps:wsp>
                        <wps:cNvPr id="70" name="任意多边形 73"/>
                        <wps:cNvSpPr/>
                        <wps:spPr>
                          <a:xfrm>
                            <a:off x="6826" y="4706"/>
                            <a:ext cx="1497" cy="457"/>
                          </a:xfrm>
                          <a:custGeom>
                            <a:avLst/>
                            <a:gdLst/>
                            <a:ahLst/>
                            <a:cxnLst/>
                            <a:pathLst>
                              <a:path w="1497" h="457">
                                <a:moveTo>
                                  <a:pt x="0" y="457"/>
                                </a:moveTo>
                                <a:lnTo>
                                  <a:pt x="0" y="0"/>
                                </a:lnTo>
                                <a:lnTo>
                                  <a:pt x="1496" y="0"/>
                                </a:lnTo>
                              </a:path>
                            </a:pathLst>
                          </a:custGeom>
                          <a:noFill/>
                          <a:ln w="10300" cap="flat" cmpd="sng">
                            <a:solidFill>
                              <a:srgbClr val="404040"/>
                            </a:solidFill>
                            <a:prstDash val="solid"/>
                            <a:headEnd type="none" w="med" len="med"/>
                            <a:tailEnd type="none" w="med" len="med"/>
                          </a:ln>
                        </wps:spPr>
                        <wps:bodyPr upright="1"/>
                      </wps:wsp>
                      <pic:pic xmlns:pic="http://schemas.openxmlformats.org/drawingml/2006/picture">
                        <pic:nvPicPr>
                          <pic:cNvPr id="71" name="图片 74"/>
                          <pic:cNvPicPr>
                            <a:picLocks noChangeAspect="1"/>
                          </pic:cNvPicPr>
                        </pic:nvPicPr>
                        <pic:blipFill>
                          <a:blip r:embed="rId32"/>
                          <a:stretch>
                            <a:fillRect/>
                          </a:stretch>
                        </pic:blipFill>
                        <pic:spPr>
                          <a:xfrm>
                            <a:off x="8293" y="4649"/>
                            <a:ext cx="122" cy="114"/>
                          </a:xfrm>
                          <a:prstGeom prst="rect">
                            <a:avLst/>
                          </a:prstGeom>
                          <a:noFill/>
                          <a:ln>
                            <a:noFill/>
                          </a:ln>
                        </pic:spPr>
                      </pic:pic>
                      <wps:wsp>
                        <wps:cNvPr id="72" name="直线 75"/>
                        <wps:cNvCnPr/>
                        <wps:spPr>
                          <a:xfrm>
                            <a:off x="7927" y="336"/>
                            <a:ext cx="0" cy="9843"/>
                          </a:xfrm>
                          <a:prstGeom prst="line">
                            <a:avLst/>
                          </a:prstGeom>
                          <a:ln w="1533" cap="flat" cmpd="sng">
                            <a:solidFill>
                              <a:srgbClr val="000000"/>
                            </a:solidFill>
                            <a:prstDash val="dot"/>
                            <a:headEnd type="none" w="med" len="med"/>
                            <a:tailEnd type="none" w="med" len="med"/>
                          </a:ln>
                        </wps:spPr>
                        <wps:bodyPr upright="1"/>
                      </wps:wsp>
                      <wps:wsp>
                        <wps:cNvPr id="73" name="文本框 76"/>
                        <wps:cNvSpPr txBox="1"/>
                        <wps:spPr>
                          <a:xfrm>
                            <a:off x="2414" y="499"/>
                            <a:ext cx="289" cy="126"/>
                          </a:xfrm>
                          <a:prstGeom prst="rect">
                            <a:avLst/>
                          </a:prstGeom>
                          <a:noFill/>
                          <a:ln>
                            <a:noFill/>
                          </a:ln>
                        </wps:spPr>
                        <wps:txbx>
                          <w:txbxContent>
                            <w:p>
                              <w:pPr>
                                <w:spacing w:before="0" w:line="126" w:lineRule="exact"/>
                                <w:ind w:left="0" w:right="0" w:firstLine="0"/>
                                <w:jc w:val="left"/>
                                <w:rPr>
                                  <w:sz w:val="12"/>
                                </w:rPr>
                              </w:pPr>
                              <w:r>
                                <w:rPr>
                                  <w:w w:val="110"/>
                                  <w:sz w:val="12"/>
                                </w:rPr>
                                <w:t>流程</w:t>
                              </w:r>
                            </w:p>
                          </w:txbxContent>
                        </wps:txbx>
                        <wps:bodyPr lIns="0" tIns="0" rIns="0" bIns="0" upright="1"/>
                      </wps:wsp>
                      <wps:wsp>
                        <wps:cNvPr id="74" name="文本框 77"/>
                        <wps:cNvSpPr txBox="1"/>
                        <wps:spPr>
                          <a:xfrm>
                            <a:off x="4089" y="499"/>
                            <a:ext cx="848" cy="126"/>
                          </a:xfrm>
                          <a:prstGeom prst="rect">
                            <a:avLst/>
                          </a:prstGeom>
                          <a:noFill/>
                          <a:ln>
                            <a:noFill/>
                          </a:ln>
                        </wps:spPr>
                        <wps:txbx>
                          <w:txbxContent>
                            <w:p>
                              <w:pPr>
                                <w:spacing w:before="0" w:line="126" w:lineRule="exact"/>
                                <w:ind w:left="0" w:right="0" w:firstLine="0"/>
                                <w:jc w:val="left"/>
                                <w:rPr>
                                  <w:sz w:val="12"/>
                                </w:rPr>
                              </w:pPr>
                              <w:r>
                                <w:rPr>
                                  <w:w w:val="110"/>
                                  <w:sz w:val="12"/>
                                </w:rPr>
                                <w:t>人力资源部门</w:t>
                              </w:r>
                            </w:p>
                          </w:txbxContent>
                        </wps:txbx>
                        <wps:bodyPr lIns="0" tIns="0" rIns="0" bIns="0" upright="1"/>
                      </wps:wsp>
                      <wps:wsp>
                        <wps:cNvPr id="75" name="文本框 78"/>
                        <wps:cNvSpPr txBox="1"/>
                        <wps:spPr>
                          <a:xfrm>
                            <a:off x="6679" y="499"/>
                            <a:ext cx="569" cy="126"/>
                          </a:xfrm>
                          <a:prstGeom prst="rect">
                            <a:avLst/>
                          </a:prstGeom>
                          <a:noFill/>
                          <a:ln>
                            <a:noFill/>
                          </a:ln>
                        </wps:spPr>
                        <wps:txbx>
                          <w:txbxContent>
                            <w:p>
                              <w:pPr>
                                <w:spacing w:before="0" w:line="126" w:lineRule="exact"/>
                                <w:ind w:left="0" w:right="0" w:firstLine="0"/>
                                <w:jc w:val="left"/>
                                <w:rPr>
                                  <w:sz w:val="12"/>
                                </w:rPr>
                              </w:pPr>
                              <w:r>
                                <w:rPr>
                                  <w:w w:val="110"/>
                                  <w:sz w:val="12"/>
                                </w:rPr>
                                <w:t>编制部门</w:t>
                              </w:r>
                            </w:p>
                          </w:txbxContent>
                        </wps:txbx>
                        <wps:bodyPr lIns="0" tIns="0" rIns="0" bIns="0" upright="1"/>
                      </wps:wsp>
                      <wps:wsp>
                        <wps:cNvPr id="76" name="文本框 79"/>
                        <wps:cNvSpPr txBox="1"/>
                        <wps:spPr>
                          <a:xfrm>
                            <a:off x="8908" y="499"/>
                            <a:ext cx="434" cy="126"/>
                          </a:xfrm>
                          <a:prstGeom prst="rect">
                            <a:avLst/>
                          </a:prstGeom>
                          <a:noFill/>
                          <a:ln>
                            <a:noFill/>
                          </a:ln>
                        </wps:spPr>
                        <wps:txbx>
                          <w:txbxContent>
                            <w:p>
                              <w:pPr>
                                <w:spacing w:before="0" w:line="126" w:lineRule="exact"/>
                                <w:ind w:left="0" w:right="0" w:firstLine="0"/>
                                <w:jc w:val="left"/>
                                <w:rPr>
                                  <w:sz w:val="12"/>
                                </w:rPr>
                              </w:pPr>
                              <w:r>
                                <w:rPr>
                                  <w:w w:val="110"/>
                                  <w:sz w:val="12"/>
                                </w:rPr>
                                <w:t>编制人</w:t>
                              </w:r>
                            </w:p>
                          </w:txbxContent>
                        </wps:txbx>
                        <wps:bodyPr lIns="0" tIns="0" rIns="0" bIns="0" upright="1"/>
                      </wps:wsp>
                      <wps:wsp>
                        <wps:cNvPr id="77" name="文本框 80"/>
                        <wps:cNvSpPr txBox="1"/>
                        <wps:spPr>
                          <a:xfrm>
                            <a:off x="4182" y="974"/>
                            <a:ext cx="951" cy="146"/>
                          </a:xfrm>
                          <a:prstGeom prst="rect">
                            <a:avLst/>
                          </a:prstGeom>
                          <a:noFill/>
                          <a:ln>
                            <a:noFill/>
                          </a:ln>
                        </wps:spPr>
                        <wps:txbx>
                          <w:txbxContent>
                            <w:p>
                              <w:pPr>
                                <w:spacing w:before="0" w:line="145" w:lineRule="exact"/>
                                <w:ind w:left="0" w:right="0" w:firstLine="0"/>
                                <w:jc w:val="left"/>
                                <w:rPr>
                                  <w:sz w:val="14"/>
                                </w:rPr>
                              </w:pPr>
                              <w:r>
                                <w:rPr>
                                  <w:w w:val="110"/>
                                  <w:sz w:val="14"/>
                                </w:rPr>
                                <w:t>成立编制小组</w:t>
                              </w:r>
                            </w:p>
                          </w:txbxContent>
                        </wps:txbx>
                        <wps:bodyPr lIns="0" tIns="0" rIns="0" bIns="0" upright="1"/>
                      </wps:wsp>
                      <wps:wsp>
                        <wps:cNvPr id="78" name="文本框 81"/>
                        <wps:cNvSpPr txBox="1"/>
                        <wps:spPr>
                          <a:xfrm>
                            <a:off x="2345" y="1408"/>
                            <a:ext cx="434" cy="194"/>
                          </a:xfrm>
                          <a:prstGeom prst="rect">
                            <a:avLst/>
                          </a:prstGeom>
                          <a:noFill/>
                          <a:ln>
                            <a:noFill/>
                          </a:ln>
                        </wps:spPr>
                        <wps:txbx>
                          <w:txbxContent>
                            <w:p>
                              <w:pPr>
                                <w:spacing w:before="0" w:line="194" w:lineRule="exact"/>
                                <w:ind w:left="0" w:right="0" w:firstLine="0"/>
                                <w:jc w:val="left"/>
                                <w:rPr>
                                  <w:sz w:val="19"/>
                                </w:rPr>
                              </w:pPr>
                              <w:r>
                                <w:rPr>
                                  <w:w w:val="110"/>
                                  <w:sz w:val="19"/>
                                </w:rPr>
                                <w:t>准备</w:t>
                              </w:r>
                            </w:p>
                          </w:txbxContent>
                        </wps:txbx>
                        <wps:bodyPr lIns="0" tIns="0" rIns="0" bIns="0" upright="1"/>
                      </wps:wsp>
                      <wps:wsp>
                        <wps:cNvPr id="79" name="文本框 82"/>
                        <wps:cNvSpPr txBox="1"/>
                        <wps:spPr>
                          <a:xfrm>
                            <a:off x="4182" y="1769"/>
                            <a:ext cx="951" cy="146"/>
                          </a:xfrm>
                          <a:prstGeom prst="rect">
                            <a:avLst/>
                          </a:prstGeom>
                          <a:noFill/>
                          <a:ln>
                            <a:noFill/>
                          </a:ln>
                        </wps:spPr>
                        <wps:txbx>
                          <w:txbxContent>
                            <w:p>
                              <w:pPr>
                                <w:spacing w:before="0" w:line="146" w:lineRule="exact"/>
                                <w:ind w:left="0" w:right="0" w:firstLine="0"/>
                                <w:jc w:val="left"/>
                                <w:rPr>
                                  <w:sz w:val="14"/>
                                </w:rPr>
                              </w:pPr>
                              <w:r>
                                <w:rPr>
                                  <w:w w:val="110"/>
                                  <w:sz w:val="14"/>
                                </w:rPr>
                                <w:t>培训编制人员</w:t>
                              </w:r>
                            </w:p>
                          </w:txbxContent>
                        </wps:txbx>
                        <wps:bodyPr lIns="0" tIns="0" rIns="0" bIns="0" upright="1"/>
                      </wps:wsp>
                      <wps:wsp>
                        <wps:cNvPr id="80" name="文本框 83"/>
                        <wps:cNvSpPr txBox="1"/>
                        <wps:spPr>
                          <a:xfrm>
                            <a:off x="2137" y="3010"/>
                            <a:ext cx="850" cy="194"/>
                          </a:xfrm>
                          <a:prstGeom prst="rect">
                            <a:avLst/>
                          </a:prstGeom>
                          <a:noFill/>
                          <a:ln>
                            <a:noFill/>
                          </a:ln>
                        </wps:spPr>
                        <wps:txbx>
                          <w:txbxContent>
                            <w:p>
                              <w:pPr>
                                <w:spacing w:before="0" w:line="194" w:lineRule="exact"/>
                                <w:ind w:left="0" w:right="0" w:firstLine="0"/>
                                <w:jc w:val="left"/>
                                <w:rPr>
                                  <w:sz w:val="19"/>
                                </w:rPr>
                              </w:pPr>
                              <w:r>
                                <w:rPr>
                                  <w:w w:val="110"/>
                                  <w:sz w:val="19"/>
                                </w:rPr>
                                <w:t>工作分析</w:t>
                              </w:r>
                            </w:p>
                          </w:txbxContent>
                        </wps:txbx>
                        <wps:bodyPr lIns="0" tIns="0" rIns="0" bIns="0" upright="1"/>
                      </wps:wsp>
                      <wps:wsp>
                        <wps:cNvPr id="81" name="文本框 84"/>
                        <wps:cNvSpPr txBox="1"/>
                        <wps:spPr>
                          <a:xfrm>
                            <a:off x="6289" y="3498"/>
                            <a:ext cx="1107" cy="321"/>
                          </a:xfrm>
                          <a:prstGeom prst="rect">
                            <a:avLst/>
                          </a:prstGeom>
                          <a:noFill/>
                          <a:ln>
                            <a:noFill/>
                          </a:ln>
                        </wps:spPr>
                        <wps:txbx>
                          <w:txbxContent>
                            <w:p>
                              <w:pPr>
                                <w:spacing w:before="0" w:line="162" w:lineRule="exact"/>
                                <w:ind w:left="0" w:right="18" w:firstLine="0"/>
                                <w:jc w:val="center"/>
                                <w:rPr>
                                  <w:sz w:val="14"/>
                                </w:rPr>
                              </w:pPr>
                              <w:r>
                                <w:rPr>
                                  <w:w w:val="110"/>
                                  <w:sz w:val="14"/>
                                </w:rPr>
                                <w:t>对岗位开展工作</w:t>
                              </w:r>
                            </w:p>
                            <w:p>
                              <w:pPr>
                                <w:spacing w:before="0" w:line="158" w:lineRule="exact"/>
                                <w:ind w:left="0" w:right="17" w:firstLine="0"/>
                                <w:jc w:val="center"/>
                                <w:rPr>
                                  <w:sz w:val="14"/>
                                </w:rPr>
                              </w:pPr>
                              <w:r>
                                <w:rPr>
                                  <w:w w:val="110"/>
                                  <w:sz w:val="14"/>
                                </w:rPr>
                                <w:t>分析</w:t>
                              </w:r>
                            </w:p>
                          </w:txbxContent>
                        </wps:txbx>
                        <wps:bodyPr lIns="0" tIns="0" rIns="0" bIns="0" upright="1"/>
                      </wps:wsp>
                      <wps:wsp>
                        <wps:cNvPr id="82" name="文本框 85"/>
                        <wps:cNvSpPr txBox="1"/>
                        <wps:spPr>
                          <a:xfrm>
                            <a:off x="8568" y="4542"/>
                            <a:ext cx="951" cy="320"/>
                          </a:xfrm>
                          <a:prstGeom prst="rect">
                            <a:avLst/>
                          </a:prstGeom>
                          <a:noFill/>
                          <a:ln>
                            <a:noFill/>
                          </a:ln>
                        </wps:spPr>
                        <wps:txbx>
                          <w:txbxContent>
                            <w:p>
                              <w:pPr>
                                <w:spacing w:before="0" w:line="161" w:lineRule="exact"/>
                                <w:ind w:left="-1" w:right="18" w:firstLine="0"/>
                                <w:jc w:val="center"/>
                                <w:rPr>
                                  <w:sz w:val="14"/>
                                </w:rPr>
                              </w:pPr>
                              <w:r>
                                <w:rPr>
                                  <w:spacing w:val="-3"/>
                                  <w:w w:val="110"/>
                                  <w:sz w:val="14"/>
                                </w:rPr>
                                <w:t>编写岗位说明</w:t>
                              </w:r>
                            </w:p>
                            <w:p>
                              <w:pPr>
                                <w:spacing w:before="0" w:line="158" w:lineRule="exact"/>
                                <w:ind w:left="0" w:right="16" w:firstLine="0"/>
                                <w:jc w:val="center"/>
                                <w:rPr>
                                  <w:sz w:val="14"/>
                                </w:rPr>
                              </w:pPr>
                              <w:r>
                                <w:rPr>
                                  <w:w w:val="111"/>
                                  <w:sz w:val="14"/>
                                </w:rPr>
                                <w:t>书</w:t>
                              </w:r>
                            </w:p>
                          </w:txbxContent>
                        </wps:txbx>
                        <wps:bodyPr lIns="0" tIns="0" rIns="0" bIns="0" upright="1"/>
                      </wps:wsp>
                      <wps:wsp>
                        <wps:cNvPr id="83" name="文本框 86"/>
                        <wps:cNvSpPr txBox="1"/>
                        <wps:spPr>
                          <a:xfrm>
                            <a:off x="2345" y="4840"/>
                            <a:ext cx="434" cy="194"/>
                          </a:xfrm>
                          <a:prstGeom prst="rect">
                            <a:avLst/>
                          </a:prstGeom>
                          <a:noFill/>
                          <a:ln>
                            <a:noFill/>
                          </a:ln>
                        </wps:spPr>
                        <wps:txbx>
                          <w:txbxContent>
                            <w:p>
                              <w:pPr>
                                <w:spacing w:before="0" w:line="194" w:lineRule="exact"/>
                                <w:ind w:left="0" w:right="0" w:firstLine="0"/>
                                <w:jc w:val="left"/>
                                <w:rPr>
                                  <w:sz w:val="19"/>
                                </w:rPr>
                              </w:pPr>
                              <w:r>
                                <w:rPr>
                                  <w:w w:val="110"/>
                                  <w:sz w:val="19"/>
                                </w:rPr>
                                <w:t>编写</w:t>
                              </w:r>
                            </w:p>
                          </w:txbxContent>
                        </wps:txbx>
                        <wps:bodyPr lIns="0" tIns="0" rIns="0" bIns="0" upright="1"/>
                      </wps:wsp>
                      <wps:wsp>
                        <wps:cNvPr id="84" name="文本框 87"/>
                        <wps:cNvSpPr txBox="1"/>
                        <wps:spPr>
                          <a:xfrm>
                            <a:off x="7236" y="5189"/>
                            <a:ext cx="134" cy="165"/>
                          </a:xfrm>
                          <a:prstGeom prst="rect">
                            <a:avLst/>
                          </a:prstGeom>
                          <a:noFill/>
                          <a:ln>
                            <a:noFill/>
                          </a:ln>
                        </wps:spPr>
                        <wps:txbx>
                          <w:txbxContent>
                            <w:p>
                              <w:pPr>
                                <w:spacing w:before="0" w:line="165" w:lineRule="exact"/>
                                <w:ind w:left="0" w:right="0" w:firstLine="0"/>
                                <w:jc w:val="left"/>
                                <w:rPr>
                                  <w:rFonts w:ascii="Calibri"/>
                                  <w:sz w:val="16"/>
                                </w:rPr>
                              </w:pPr>
                              <w:r>
                                <w:rPr>
                                  <w:rFonts w:ascii="Calibri"/>
                                  <w:w w:val="110"/>
                                  <w:sz w:val="16"/>
                                </w:rPr>
                                <w:t>N</w:t>
                              </w:r>
                            </w:p>
                          </w:txbxContent>
                        </wps:txbx>
                        <wps:bodyPr lIns="0" tIns="0" rIns="0" bIns="0" upright="1"/>
                      </wps:wsp>
                      <wps:wsp>
                        <wps:cNvPr id="85" name="文本框 88"/>
                        <wps:cNvSpPr txBox="1"/>
                        <wps:spPr>
                          <a:xfrm>
                            <a:off x="6487" y="5446"/>
                            <a:ext cx="703" cy="126"/>
                          </a:xfrm>
                          <a:prstGeom prst="rect">
                            <a:avLst/>
                          </a:prstGeom>
                          <a:noFill/>
                          <a:ln>
                            <a:noFill/>
                          </a:ln>
                        </wps:spPr>
                        <wps:txbx>
                          <w:txbxContent>
                            <w:p>
                              <w:pPr>
                                <w:spacing w:before="0" w:line="126" w:lineRule="exact"/>
                                <w:ind w:left="0" w:right="0" w:firstLine="0"/>
                                <w:jc w:val="left"/>
                                <w:rPr>
                                  <w:sz w:val="12"/>
                                </w:rPr>
                              </w:pPr>
                              <w:r>
                                <w:rPr>
                                  <w:w w:val="110"/>
                                  <w:sz w:val="12"/>
                                </w:rPr>
                                <w:t>负责人审核</w:t>
                              </w:r>
                            </w:p>
                          </w:txbxContent>
                        </wps:txbx>
                        <wps:bodyPr lIns="0" tIns="0" rIns="0" bIns="0" upright="1"/>
                      </wps:wsp>
                      <wps:wsp>
                        <wps:cNvPr id="86" name="文本框 89"/>
                        <wps:cNvSpPr txBox="1"/>
                        <wps:spPr>
                          <a:xfrm>
                            <a:off x="7274" y="5785"/>
                            <a:ext cx="106" cy="165"/>
                          </a:xfrm>
                          <a:prstGeom prst="rect">
                            <a:avLst/>
                          </a:prstGeom>
                          <a:noFill/>
                          <a:ln>
                            <a:noFill/>
                          </a:ln>
                        </wps:spPr>
                        <wps:txbx>
                          <w:txbxContent>
                            <w:p>
                              <w:pPr>
                                <w:spacing w:before="0" w:line="164" w:lineRule="exact"/>
                                <w:ind w:left="0" w:right="0" w:firstLine="0"/>
                                <w:jc w:val="left"/>
                                <w:rPr>
                                  <w:rFonts w:ascii="Calibri"/>
                                  <w:sz w:val="16"/>
                                </w:rPr>
                              </w:pPr>
                              <w:r>
                                <w:rPr>
                                  <w:rFonts w:ascii="Calibri"/>
                                  <w:w w:val="109"/>
                                  <w:sz w:val="16"/>
                                </w:rPr>
                                <w:t>Y</w:t>
                              </w:r>
                            </w:p>
                          </w:txbxContent>
                        </wps:txbx>
                        <wps:bodyPr lIns="0" tIns="0" rIns="0" bIns="0" upright="1"/>
                      </wps:wsp>
                      <wps:wsp>
                        <wps:cNvPr id="87" name="文本框 90"/>
                        <wps:cNvSpPr txBox="1"/>
                        <wps:spPr>
                          <a:xfrm>
                            <a:off x="2345" y="6424"/>
                            <a:ext cx="434" cy="194"/>
                          </a:xfrm>
                          <a:prstGeom prst="rect">
                            <a:avLst/>
                          </a:prstGeom>
                          <a:noFill/>
                          <a:ln>
                            <a:noFill/>
                          </a:ln>
                        </wps:spPr>
                        <wps:txbx>
                          <w:txbxContent>
                            <w:p>
                              <w:pPr>
                                <w:spacing w:before="0" w:line="194" w:lineRule="exact"/>
                                <w:ind w:left="0" w:right="0" w:firstLine="0"/>
                                <w:jc w:val="left"/>
                                <w:rPr>
                                  <w:sz w:val="19"/>
                                </w:rPr>
                              </w:pPr>
                              <w:r>
                                <w:rPr>
                                  <w:w w:val="110"/>
                                  <w:sz w:val="19"/>
                                </w:rPr>
                                <w:t>修正</w:t>
                              </w:r>
                            </w:p>
                          </w:txbxContent>
                        </wps:txbx>
                        <wps:bodyPr lIns="0" tIns="0" rIns="0" bIns="0" upright="1"/>
                      </wps:wsp>
                      <wps:wsp>
                        <wps:cNvPr id="88" name="文本框 91"/>
                        <wps:cNvSpPr txBox="1"/>
                        <wps:spPr>
                          <a:xfrm>
                            <a:off x="6339" y="6453"/>
                            <a:ext cx="1057" cy="165"/>
                          </a:xfrm>
                          <a:prstGeom prst="rect">
                            <a:avLst/>
                          </a:prstGeom>
                          <a:noFill/>
                          <a:ln>
                            <a:noFill/>
                          </a:ln>
                        </wps:spPr>
                        <wps:txbx>
                          <w:txbxContent>
                            <w:p>
                              <w:pPr>
                                <w:spacing w:before="0" w:line="164" w:lineRule="exact"/>
                                <w:ind w:left="0" w:right="0" w:firstLine="0"/>
                                <w:jc w:val="left"/>
                                <w:rPr>
                                  <w:sz w:val="16"/>
                                </w:rPr>
                              </w:pPr>
                              <w:r>
                                <w:rPr>
                                  <w:w w:val="110"/>
                                  <w:sz w:val="16"/>
                                </w:rPr>
                                <w:t>对比岗位修正</w:t>
                              </w:r>
                            </w:p>
                          </w:txbxContent>
                        </wps:txbx>
                        <wps:bodyPr lIns="0" tIns="0" rIns="0" bIns="0" upright="1"/>
                      </wps:wsp>
                      <wps:wsp>
                        <wps:cNvPr id="89" name="文本框 92"/>
                        <wps:cNvSpPr txBox="1"/>
                        <wps:spPr>
                          <a:xfrm>
                            <a:off x="8879" y="6460"/>
                            <a:ext cx="331" cy="146"/>
                          </a:xfrm>
                          <a:prstGeom prst="rect">
                            <a:avLst/>
                          </a:prstGeom>
                          <a:noFill/>
                          <a:ln>
                            <a:noFill/>
                          </a:ln>
                        </wps:spPr>
                        <wps:txbx>
                          <w:txbxContent>
                            <w:p>
                              <w:pPr>
                                <w:spacing w:before="0" w:line="145" w:lineRule="exact"/>
                                <w:ind w:left="0" w:right="0" w:firstLine="0"/>
                                <w:jc w:val="left"/>
                                <w:rPr>
                                  <w:sz w:val="14"/>
                                </w:rPr>
                              </w:pPr>
                              <w:r>
                                <w:rPr>
                                  <w:w w:val="110"/>
                                  <w:sz w:val="14"/>
                                </w:rPr>
                                <w:t>初稿</w:t>
                              </w:r>
                            </w:p>
                          </w:txbxContent>
                        </wps:txbx>
                        <wps:bodyPr lIns="0" tIns="0" rIns="0" bIns="0" upright="1"/>
                      </wps:wsp>
                      <wps:wsp>
                        <wps:cNvPr id="90" name="文本框 93"/>
                        <wps:cNvSpPr txBox="1"/>
                        <wps:spPr>
                          <a:xfrm>
                            <a:off x="7437" y="7218"/>
                            <a:ext cx="134" cy="165"/>
                          </a:xfrm>
                          <a:prstGeom prst="rect">
                            <a:avLst/>
                          </a:prstGeom>
                          <a:noFill/>
                          <a:ln>
                            <a:noFill/>
                          </a:ln>
                        </wps:spPr>
                        <wps:txbx>
                          <w:txbxContent>
                            <w:p>
                              <w:pPr>
                                <w:spacing w:before="0" w:line="165" w:lineRule="exact"/>
                                <w:ind w:left="0" w:right="0" w:firstLine="0"/>
                                <w:jc w:val="left"/>
                                <w:rPr>
                                  <w:rFonts w:ascii="Calibri"/>
                                  <w:sz w:val="16"/>
                                </w:rPr>
                              </w:pPr>
                              <w:r>
                                <w:rPr>
                                  <w:rFonts w:ascii="Calibri"/>
                                  <w:w w:val="110"/>
                                  <w:sz w:val="16"/>
                                </w:rPr>
                                <w:t>N</w:t>
                              </w:r>
                            </w:p>
                          </w:txbxContent>
                        </wps:txbx>
                        <wps:bodyPr lIns="0" tIns="0" rIns="0" bIns="0" upright="1"/>
                      </wps:wsp>
                      <wps:wsp>
                        <wps:cNvPr id="91" name="文本框 94"/>
                        <wps:cNvSpPr txBox="1"/>
                        <wps:spPr>
                          <a:xfrm>
                            <a:off x="2345" y="7796"/>
                            <a:ext cx="434" cy="194"/>
                          </a:xfrm>
                          <a:prstGeom prst="rect">
                            <a:avLst/>
                          </a:prstGeom>
                          <a:noFill/>
                          <a:ln>
                            <a:noFill/>
                          </a:ln>
                        </wps:spPr>
                        <wps:txbx>
                          <w:txbxContent>
                            <w:p>
                              <w:pPr>
                                <w:spacing w:before="0" w:line="194" w:lineRule="exact"/>
                                <w:ind w:left="0" w:right="0" w:firstLine="0"/>
                                <w:jc w:val="left"/>
                                <w:rPr>
                                  <w:sz w:val="19"/>
                                </w:rPr>
                              </w:pPr>
                              <w:r>
                                <w:rPr>
                                  <w:w w:val="110"/>
                                  <w:sz w:val="19"/>
                                </w:rPr>
                                <w:t>审核</w:t>
                              </w:r>
                            </w:p>
                          </w:txbxContent>
                        </wps:txbx>
                        <wps:bodyPr lIns="0" tIns="0" rIns="0" bIns="0" upright="1"/>
                      </wps:wsp>
                      <wps:wsp>
                        <wps:cNvPr id="92" name="文本框 95"/>
                        <wps:cNvSpPr txBox="1"/>
                        <wps:spPr>
                          <a:xfrm>
                            <a:off x="6719" y="7734"/>
                            <a:ext cx="290" cy="126"/>
                          </a:xfrm>
                          <a:prstGeom prst="rect">
                            <a:avLst/>
                          </a:prstGeom>
                          <a:noFill/>
                          <a:ln>
                            <a:noFill/>
                          </a:ln>
                        </wps:spPr>
                        <wps:txbx>
                          <w:txbxContent>
                            <w:p>
                              <w:pPr>
                                <w:spacing w:before="0" w:line="126" w:lineRule="exact"/>
                                <w:ind w:left="0" w:right="0" w:firstLine="0"/>
                                <w:jc w:val="left"/>
                                <w:rPr>
                                  <w:sz w:val="12"/>
                                </w:rPr>
                              </w:pPr>
                              <w:r>
                                <w:rPr>
                                  <w:w w:val="110"/>
                                  <w:sz w:val="12"/>
                                </w:rPr>
                                <w:t>审核</w:t>
                              </w:r>
                            </w:p>
                          </w:txbxContent>
                        </wps:txbx>
                        <wps:bodyPr lIns="0" tIns="0" rIns="0" bIns="0" upright="1"/>
                      </wps:wsp>
                      <wps:wsp>
                        <wps:cNvPr id="93" name="文本框 96"/>
                        <wps:cNvSpPr txBox="1"/>
                        <wps:spPr>
                          <a:xfrm>
                            <a:off x="7451" y="8141"/>
                            <a:ext cx="106" cy="165"/>
                          </a:xfrm>
                          <a:prstGeom prst="rect">
                            <a:avLst/>
                          </a:prstGeom>
                          <a:noFill/>
                          <a:ln>
                            <a:noFill/>
                          </a:ln>
                        </wps:spPr>
                        <wps:txbx>
                          <w:txbxContent>
                            <w:p>
                              <w:pPr>
                                <w:spacing w:before="0" w:line="165" w:lineRule="exact"/>
                                <w:ind w:left="0" w:right="0" w:firstLine="0"/>
                                <w:jc w:val="left"/>
                                <w:rPr>
                                  <w:rFonts w:ascii="Calibri"/>
                                  <w:sz w:val="16"/>
                                </w:rPr>
                              </w:pPr>
                              <w:r>
                                <w:rPr>
                                  <w:rFonts w:ascii="Calibri"/>
                                  <w:w w:val="110"/>
                                  <w:sz w:val="16"/>
                                </w:rPr>
                                <w:t>Y</w:t>
                              </w:r>
                            </w:p>
                          </w:txbxContent>
                        </wps:txbx>
                        <wps:bodyPr lIns="0" tIns="0" rIns="0" bIns="0" upright="1"/>
                      </wps:wsp>
                      <wps:wsp>
                        <wps:cNvPr id="94" name="文本框 97"/>
                        <wps:cNvSpPr txBox="1"/>
                        <wps:spPr>
                          <a:xfrm>
                            <a:off x="2137" y="9176"/>
                            <a:ext cx="850" cy="194"/>
                          </a:xfrm>
                          <a:prstGeom prst="rect">
                            <a:avLst/>
                          </a:prstGeom>
                          <a:noFill/>
                          <a:ln>
                            <a:noFill/>
                          </a:ln>
                        </wps:spPr>
                        <wps:txbx>
                          <w:txbxContent>
                            <w:p>
                              <w:pPr>
                                <w:spacing w:before="0" w:line="194" w:lineRule="exact"/>
                                <w:ind w:left="0" w:right="0" w:firstLine="0"/>
                                <w:jc w:val="left"/>
                                <w:rPr>
                                  <w:sz w:val="19"/>
                                </w:rPr>
                              </w:pPr>
                              <w:r>
                                <w:rPr>
                                  <w:w w:val="110"/>
                                  <w:sz w:val="19"/>
                                </w:rPr>
                                <w:t>发布实施</w:t>
                              </w:r>
                            </w:p>
                          </w:txbxContent>
                        </wps:txbx>
                        <wps:bodyPr lIns="0" tIns="0" rIns="0" bIns="0" upright="1"/>
                      </wps:wsp>
                      <wps:wsp>
                        <wps:cNvPr id="95" name="文本框 98"/>
                        <wps:cNvSpPr txBox="1"/>
                        <wps:spPr>
                          <a:xfrm>
                            <a:off x="4355" y="9106"/>
                            <a:ext cx="569" cy="127"/>
                          </a:xfrm>
                          <a:prstGeom prst="rect">
                            <a:avLst/>
                          </a:prstGeom>
                          <a:noFill/>
                          <a:ln>
                            <a:noFill/>
                          </a:ln>
                        </wps:spPr>
                        <wps:txbx>
                          <w:txbxContent>
                            <w:p>
                              <w:pPr>
                                <w:spacing w:before="0" w:line="126" w:lineRule="exact"/>
                                <w:ind w:left="0" w:right="0" w:firstLine="0"/>
                                <w:jc w:val="left"/>
                                <w:rPr>
                                  <w:sz w:val="12"/>
                                </w:rPr>
                              </w:pPr>
                              <w:r>
                                <w:rPr>
                                  <w:w w:val="110"/>
                                  <w:sz w:val="12"/>
                                </w:rPr>
                                <w:t>发布实施</w:t>
                              </w:r>
                            </w:p>
                          </w:txbxContent>
                        </wps:txbx>
                        <wps:bodyPr lIns="0" tIns="0" rIns="0" bIns="0" upright="1"/>
                      </wps:wsp>
                      <wps:wsp>
                        <wps:cNvPr id="96" name="文本框 99"/>
                        <wps:cNvSpPr txBox="1"/>
                        <wps:spPr>
                          <a:xfrm>
                            <a:off x="8879" y="9090"/>
                            <a:ext cx="331" cy="146"/>
                          </a:xfrm>
                          <a:prstGeom prst="rect">
                            <a:avLst/>
                          </a:prstGeom>
                          <a:noFill/>
                          <a:ln>
                            <a:noFill/>
                          </a:ln>
                        </wps:spPr>
                        <wps:txbx>
                          <w:txbxContent>
                            <w:p>
                              <w:pPr>
                                <w:spacing w:before="0" w:line="145" w:lineRule="exact"/>
                                <w:ind w:left="0" w:right="0" w:firstLine="0"/>
                                <w:jc w:val="left"/>
                                <w:rPr>
                                  <w:sz w:val="14"/>
                                </w:rPr>
                              </w:pPr>
                              <w:r>
                                <w:rPr>
                                  <w:w w:val="110"/>
                                  <w:sz w:val="14"/>
                                </w:rPr>
                                <w:t>终稿</w:t>
                              </w:r>
                            </w:p>
                          </w:txbxContent>
                        </wps:txbx>
                        <wps:bodyPr lIns="0" tIns="0" rIns="0" bIns="0" upright="1"/>
                      </wps:wsp>
                      <wps:wsp>
                        <wps:cNvPr id="97" name="文本框 100"/>
                        <wps:cNvSpPr txBox="1"/>
                        <wps:spPr>
                          <a:xfrm>
                            <a:off x="6230" y="2448"/>
                            <a:ext cx="1218" cy="670"/>
                          </a:xfrm>
                          <a:prstGeom prst="rect">
                            <a:avLst/>
                          </a:prstGeom>
                          <a:noFill/>
                          <a:ln>
                            <a:noFill/>
                          </a:ln>
                        </wps:spPr>
                        <wps:txbx>
                          <w:txbxContent>
                            <w:p>
                              <w:pPr>
                                <w:spacing w:before="6" w:line="240" w:lineRule="auto"/>
                                <w:rPr>
                                  <w:sz w:val="11"/>
                                </w:rPr>
                              </w:pPr>
                            </w:p>
                            <w:p>
                              <w:pPr>
                                <w:spacing w:before="1" w:line="177" w:lineRule="exact"/>
                                <w:ind w:left="44" w:right="55" w:firstLine="0"/>
                                <w:jc w:val="center"/>
                                <w:rPr>
                                  <w:sz w:val="14"/>
                                </w:rPr>
                              </w:pPr>
                              <w:r>
                                <w:rPr>
                                  <w:w w:val="110"/>
                                  <w:sz w:val="14"/>
                                </w:rPr>
                                <w:t>确定工作分析内</w:t>
                              </w:r>
                            </w:p>
                            <w:p>
                              <w:pPr>
                                <w:spacing w:before="0" w:line="177" w:lineRule="exact"/>
                                <w:ind w:left="44" w:right="55" w:firstLine="0"/>
                                <w:jc w:val="center"/>
                                <w:rPr>
                                  <w:sz w:val="14"/>
                                </w:rPr>
                              </w:pPr>
                              <w:r>
                                <w:rPr>
                                  <w:w w:val="110"/>
                                  <w:sz w:val="14"/>
                                </w:rPr>
                                <w:t>容及方法</w:t>
                              </w:r>
                            </w:p>
                          </w:txbxContent>
                        </wps:txbx>
                        <wps:bodyPr lIns="0" tIns="0" rIns="0" bIns="0" upright="1"/>
                      </wps:wsp>
                    </wpg:wgp>
                  </a:graphicData>
                </a:graphic>
              </wp:anchor>
            </w:drawing>
          </mc:Choice>
          <mc:Fallback>
            <w:pict>
              <v:group id="组合 5" o:spid="_x0000_s1026" o:spt="203" style="position:absolute;left:0pt;margin-left:77.6pt;margin-top:16.3pt;height:494.4pt;width:441.5pt;mso-position-horizontal-relative:page;mso-wrap-distance-bottom:0pt;mso-wrap-distance-top:0pt;z-index:-251643904;mso-width-relative:page;mso-height-relative:page;" coordorigin="1553,327" coordsize="8830,9888" o:gfxdata="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">
                <o:lock v:ext="edit" aspectratio="f"/>
                <v:shape id="图片 6" o:spid="_x0000_s1026" o:spt="75" type="#_x0000_t75" style="position:absolute;left:4031;top:819;height:688;width:1251;" filled="f" o:preferrelative="t" stroked="f" coordsize="21600,21600" o:gfxdata="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Jk3ArsAAADa&#10;AAAADwAAAAAAAAABACAAAAAiAAAAZHJzL2Rvd25yZXYueG1sUEsBAhQAFAAAAAgAh07iQDMvBZ47&#10;AAAAOQAAABAAAAAAAAAAAQAgAAAACgEAAGRycy9zaGFwZXhtbC54bWxQSwUGAAAAAAYABgBbAQAA&#10;tAMAAAAA&#10;">
                  <v:fill on="f" focussize="0,0"/>
                  <v:stroke on="f"/>
                  <v:imagedata r:id="rId19" o:title=""/>
                  <o:lock v:ext="edit" aspectratio="t"/>
                </v:shape>
                <v:line id="直线 7" o:spid="_x0000_s1026" o:spt="20" style="position:absolute;left:1615;top:831;height:0;width:8767;" filled="f" stroked="t" coordsize="21600,21600" o:gfxdata="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fYSVr4A&#10;AADaAAAADwAAAAAAAAABACAAAAAiAAAAZHJzL2Rvd25yZXYueG1sUEsBAhQAFAAAAAgAh07iQDMv&#10;BZ47AAAAOQAAABAAAAAAAAAAAQAgAAAADQEAAGRycy9zaGFwZXhtbC54bWxQSwUGAAAAAAYABgBb&#10;AQAAtwMAAAAA&#10;">
                  <v:fill on="f" focussize="0,0"/>
                  <v:stroke weight="1.60448818897638pt" color="#CDCDCD" joinstyle="round"/>
                  <v:imagedata o:title=""/>
                  <o:lock v:ext="edit" aspectratio="f"/>
                </v:line>
                <v:line id="直线 8" o:spid="_x0000_s1026" o:spt="20" style="position:absolute;left:1592;top:793;height:28;width:8764;" filled="f" stroked="t" coordsize="21600,21600" o:gfxdata="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yFiyugAAANoA&#10;AAAPAAAAAAAAAAEAIAAAACIAAABkcnMvZG93bnJldi54bWxQSwECFAAUAAAACACHTuJAMy8FnjsA&#10;AAA5AAAAEAAAAAAAAAABACAAAAAJAQAAZHJzL3NoYXBleG1sLnhtbFBLBQYAAAAABgAGAFsBAACz&#10;AwAAAAA=&#10;">
                  <v:fill on="f" focussize="0,0"/>
                  <v:stroke weight="0.201574803149606pt" color="#404040" joinstyle="round"/>
                  <v:imagedata o:title=""/>
                  <o:lock v:ext="edit" aspectratio="f"/>
                </v:line>
                <v:line id="直线 9" o:spid="_x0000_s1026" o:spt="20" style="position:absolute;left:4056;top:2215;height:0;width:1226;" filled="f" stroked="t" coordsize="21600,21600" o:gfxdata="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pxLnbsAAADa&#10;AAAADwAAAAAAAAABACAAAAAiAAAAZHJzL2Rvd25yZXYueG1sUEsBAhQAFAAAAAgAh07iQDMvBZ47&#10;AAAAOQAAABAAAAAAAAAAAQAgAAAACgEAAGRycy9zaGFwZXhtbC54bWxQSwUGAAAAAAYABgBbAQAA&#10;tAMAAAAA&#10;">
                  <v:fill on="f" focussize="0,0"/>
                  <v:stroke weight="0.193307086614173pt" color="#CDCDCD" joinstyle="round"/>
                  <v:imagedata o:title=""/>
                  <o:lock v:ext="edit" aspectratio="f"/>
                </v:line>
                <v:line id="直线 10" o:spid="_x0000_s1026" o:spt="20" style="position:absolute;left:4058;top:1533;height:680;width:0;" filled="f" stroked="t" coordsize="21600,21600" o:gfxdata="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NykDrsAAADa&#10;AAAADwAAAAAAAAABACAAAAAiAAAAZHJzL2Rvd25yZXYueG1sUEsBAhQAFAAAAAgAh07iQDMvBZ47&#10;AAAAOQAAABAAAAAAAAAAAQAgAAAACgEAAGRycy9zaGFwZXhtbC54bWxQSwUGAAAAAAYABgBbAQAA&#10;tAMAAAAA&#10;">
                  <v:fill on="f" focussize="0,0"/>
                  <v:stroke weight="0.215511811023622pt" color="#CDCDCD" joinstyle="round"/>
                  <v:imagedata o:title=""/>
                  <o:lock v:ext="edit" aspectratio="f"/>
                </v:line>
                <v:line id="直线 11" o:spid="_x0000_s1026" o:spt="20" style="position:absolute;left:4056;top:1531;height:0;width:1226;" filled="f" stroked="t" coordsize="21600,21600" o:gfxdata="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T3p0ugAAANoA&#10;AAAPAAAAAAAAAAEAIAAAACIAAABkcnMvZG93bnJldi54bWxQSwECFAAUAAAACACHTuJAMy8FnjsA&#10;AAA5AAAAEAAAAAAAAAABACAAAAAJAQAAZHJzL3NoYXBleG1sLnhtbFBLBQYAAAAABgAGAFsBAACz&#10;AwAAAAA=&#10;">
                  <v:fill on="f" focussize="0,0"/>
                  <v:stroke weight="0.193307086614173pt" color="#CDCDCD" joinstyle="round"/>
                  <v:imagedata o:title=""/>
                  <o:lock v:ext="edit" aspectratio="f"/>
                </v:line>
                <v:line id="直线 12" o:spid="_x0000_s1026" o:spt="20" style="position:absolute;left:5280;top:1532;height:682;width:0;" filled="f" stroked="t" coordsize="21600,21600" o:gfxdata="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g+V57sAAADa&#10;AAAADwAAAAAAAAABACAAAAAiAAAAZHJzL2Rvd25yZXYueG1sUEsBAhQAFAAAAAgAh07iQDMvBZ47&#10;AAAAOQAAABAAAAAAAAAAAQAgAAAACgEAAGRycy9zaGFwZXhtbC54bWxQSwUGAAAAAAYABgBbAQAA&#10;tAMAAAAA&#10;">
                  <v:fill on="f" focussize="0,0"/>
                  <v:stroke weight="0.215511811023622pt" color="#CDCDCD" joinstyle="round"/>
                  <v:imagedata o:title=""/>
                  <o:lock v:ext="edit" aspectratio="f"/>
                </v:line>
                <v:rect id="矩形 13" o:spid="_x0000_s1026" o:spt="1" style="position:absolute;left:4033;top:1506;height:686;width:1222;" filled="f" stroked="t" coordsize="21600,21600" o:gfxdata="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C0GxC/&#10;AAAA2wAAAA8AAAAAAAAAAQAgAAAAIgAAAGRycy9kb3ducmV2LnhtbFBLAQIUABQAAAAIAIdO4kAz&#10;LwWeOwAAADkAAAAQAAAAAAAAAAEAIAAAAA4BAABkcnMvc2hhcGV4bWwueG1sUEsFBgAAAAAGAAYA&#10;WwEAALgDAAAAAA==&#10;">
                  <v:fill on="f" focussize="0,0"/>
                  <v:stroke weight="0.20488188976378pt" color="#404040" joinstyle="miter"/>
                  <v:imagedata o:title=""/>
                  <o:lock v:ext="edit" aspectratio="f"/>
                </v:rect>
                <v:shape id="任意多边形 14" o:spid="_x0000_s1026" o:spt="100" style="position:absolute;left:4210;top:1802;height:137;width:912;" fillcolor="#CDCDCD" filled="t" stroked="f" coordsize="912,137" o:gfxdata="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6Qi7vQAA&#10;ANsAAAAPAAAAAAAAAAEAIAAAACIAAABkcnMvZG93bnJldi54bWxQSwECFAAUAAAACACHTuJAMy8F&#10;njsAAAA5AAAAEAAAAAAAAAABACAAAAAMAQAAZHJzL3NoYXBleG1sLnhtbFBLBQYAAAAABgAGAFsB&#10;AAC2AwAAAAA=&#10;" path="m59,80l59,85,60,129,59,133,59,137,69,137,69,133,69,126,128,126,128,119,69,119,69,88,128,88,129,85,129,81,69,81,65,81,59,80xm128,126l120,126,120,129,119,133,119,136,129,136,129,131,129,129,128,126xm128,88l120,88,120,119,128,119,128,88xm30,47l22,47,22,96,14,98,7,100,0,101,5,112,15,108,26,104,37,100,50,96,50,93,30,93,30,47xm51,85l45,88,38,91,30,93,50,93,50,88,50,87,51,85xm129,80l124,81,119,81,129,81,129,80xm45,59l45,68,50,68,54,68,58,67,142,67,142,60,54,60,50,60,45,59xm142,67l129,67,133,68,138,68,142,68,142,67xm113,31l109,41,104,51,97,60,107,60,110,55,113,50,116,46,118,42,120,41,123,40,124,39,125,39,125,38,125,37,124,37,113,31xm142,59l137,60,133,60,142,60,142,59xm72,33l64,38,70,45,75,52,79,60,87,54,83,47,78,41,72,33xm2,39l2,48,7,48,11,47,15,47,49,47,49,40,11,40,7,40,2,39xm49,47l37,47,41,47,45,48,49,48,49,47xm21,3l22,11,22,40,30,40,30,11,31,8,32,7,33,7,34,6,34,5,33,5,33,5,21,3xm49,39l45,40,40,40,49,40,49,39xm53,21l53,30,58,29,62,29,66,29,134,29,134,21,62,21,58,21,53,21xm134,29l122,29,125,29,129,29,134,30,134,29xm84,0l79,7,86,11,93,16,98,21,99,21,105,15,99,10,92,5,84,0xm134,21l130,21,125,21,134,21,134,21xm217,5l218,8,218,9,218,59,217,82,212,102,204,117,193,129,198,129,202,131,205,133,215,118,222,101,226,81,227,59,227,12,228,9,229,8,230,8,231,7,231,7,230,7,229,6,217,5xm189,51l180,51,180,111,179,113,178,115,176,117,176,118,180,120,183,123,184,126,186,123,189,119,194,114,198,109,200,107,189,107,189,51xm206,87l202,92,197,99,189,107,200,107,204,103,210,96,208,93,207,90,206,87xm158,43l158,52,161,52,165,51,189,51,189,50,189,46,189,44,165,44,161,44,158,43xm189,43l187,44,182,44,189,44,189,43xm178,2l171,8,180,16,187,24,192,31,200,25,193,18,186,10,178,2xm247,13l247,15,247,16,247,111,247,114,247,117,257,117,256,115,256,111,256,19,257,17,259,16,260,16,260,15,260,14,259,14,247,13xm277,3l278,6,278,8,278,125,278,129,277,132,288,132,287,129,287,125,287,16,287,11,288,8,290,7,291,6,291,6,291,5,290,5,277,3xm447,99l375,99,375,130,375,133,375,136,385,136,384,133,384,130,384,101,447,101,447,99xm422,126l420,126,422,129,424,132,424,136,425,136,426,136,428,136,432,135,435,135,436,134,444,133,447,129,447,126,435,126,427,126,426,126,422,126xm372,23l373,26,373,28,373,57,372,78,367,97,359,113,348,126,352,126,355,128,359,130,365,120,371,110,375,99,447,99,447,94,384,94,384,76,447,76,447,75,447,70,448,69,381,69,381,56,443,56,443,55,443,54,443,49,381,49,381,31,443,31,443,25,443,24,379,24,375,24,372,23xm447,101l438,101,438,124,435,126,447,126,447,124,447,101xm404,101l396,101,396,116,395,119,395,122,405,122,404,119,404,116,404,101xm424,101l416,101,416,116,416,118,415,121,425,121,424,119,424,116,424,101xm360,101l348,104,336,106,324,108,313,110,314,112,317,120,322,118,332,115,349,112,353,111,356,110,358,110,359,106,359,103,360,101xm404,76l396,76,396,94,404,94,404,76xm424,76l416,76,416,94,424,94,424,76xm447,76l438,76,438,94,447,94,447,76xm354,52l344,52,338,63,331,72,323,80,322,81,320,82,318,83,319,86,320,89,321,92,328,91,338,89,349,88,363,86,363,83,363,82,331,82,340,71,348,61,354,52xm365,77l360,78,350,80,334,82,332,82,331,82,363,82,364,80,365,77xm448,68l445,68,441,69,448,69,448,68xm443,56l437,56,440,56,443,57,443,56xm341,3l338,11,334,19,328,30,321,42,320,43,318,45,315,48,316,50,318,53,319,55,319,55,319,55,319,56,325,54,333,53,344,52,354,52,358,46,327,46,334,37,339,28,344,18,346,14,348,11,351,11,352,11,353,10,353,9,353,9,352,8,341,3xm443,31l434,31,434,49,443,49,443,31xm358,27l357,32,354,38,349,45,346,45,327,46,358,46,359,44,362,40,365,36,370,35,370,34,370,33,369,32,358,27xm397,2l390,8,396,12,402,17,409,24,411,24,417,19,411,13,405,8,397,2xm443,23l440,24,436,24,443,24,443,23xm520,82l511,82,511,128,511,131,510,135,520,135,520,131,519,128,520,82xm481,74l482,77,482,121,481,122,481,124,491,124,490,121,490,120,490,82,549,82,550,77,550,75,489,75,485,75,481,74xm526,111l529,115,531,118,531,122,539,121,544,120,546,118,548,117,549,115,549,112,531,112,529,111,526,111xm549,82l541,82,541,110,539,112,549,112,549,82xm540,75l492,75,489,75,543,75,540,75xm550,74l546,75,543,75,550,75,550,74xm520,60l511,60,511,75,520,75,520,60xm470,52l470,61,474,60,478,60,554,60,554,53,477,53,474,53,470,52xm554,60l548,60,551,60,554,61,554,60xm548,60l478,60,480,60,545,60,548,60xm520,34l511,34,511,53,520,53,520,34xm554,52l551,53,548,53,554,53,554,52xm490,6l486,16,481,26,475,35,469,42,473,43,477,44,480,45,483,42,487,34,551,34,551,27,544,27,542,27,491,27,492,24,494,20,496,16,496,15,498,13,500,12,501,11,502,11,502,10,502,10,501,9,490,6xm551,34l544,34,547,35,551,35,551,34xm551,26l548,27,544,27,551,27,551,26xm510,3l511,7,511,27,520,27,519,11,520,8,522,7,523,7,524,6,524,5,523,5,510,3xm572,124l569,124,571,127,573,131,573,135,584,134,591,133,597,129,599,125,599,124,575,124,572,124xm589,5l590,9,590,13,590,121,589,123,586,123,585,124,582,124,599,124,599,123,599,13,599,10,601,9,602,8,603,7,603,6,602,6,601,6,589,5xm563,23l564,28,564,31,564,89,564,92,563,96,574,96,573,92,573,31,574,28,575,27,576,26,577,26,577,25,575,24,563,23xm702,57l692,57,701,80,714,100,730,117,750,130,754,126,757,124,761,123,733,103,712,80,702,57xm685,7l685,10,685,23,681,59,669,87,648,108,619,121,623,123,626,126,629,130,653,117,671,100,684,80,692,57,702,57,700,54,696,23,696,18,696,16,698,14,699,12,700,11,700,10,700,10,698,9,685,7xm843,71l839,93,828,110,810,120,784,125,787,128,789,132,790,135,814,129,832,118,845,103,851,85,853,79,854,76,855,76,856,76,857,75,857,75,857,75,857,74,856,74,843,71xm859,99l854,107,869,113,882,120,894,127,906,134,912,125,899,118,886,112,873,106,859,99xm800,56l800,60,801,64,801,99,800,103,800,107,810,107,810,103,810,101,809,64,898,64,898,60,899,56,810,56,805,56,800,56xm898,64l889,64,889,99,889,101,888,106,899,106,898,102,898,99,898,64xm899,56l894,56,890,56,899,56,899,56xm806,8l807,13,807,17,807,37,807,41,806,45,811,45,816,44,892,44,892,41,891,37,816,37,816,17,891,17,892,13,892,9,817,9,812,9,806,8xm892,44l883,44,888,45,892,45,892,44xm891,17l883,17,883,37,891,37,891,17xm892,8l888,9,883,9,892,9,892,8xe">
                  <v:fill on="t" opacity="32638f" focussize="0,0"/>
                  <v:stroke on="f"/>
                  <v:imagedata o:title=""/>
                  <o:lock v:ext="edit" aspectratio="f"/>
                </v:shape>
                <v:shape id="任意多边形 15" o:spid="_x0000_s1026" o:spt="100" style="position:absolute;left:5255;top:1849;height:500;width:1572;" filled="f" stroked="t" coordsize="1572,500" o:gfxdata="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sAPergAAADbAAAA&#10;DwAAAAAAAAABACAAAAAiAAAAZHJzL2Rvd25yZXYueG1sUEsBAhQAFAAAAAgAh07iQDMvBZ47AAAA&#10;OQAAABAAAAAAAAAAAQAgAAAABwEAAGRycy9zaGFwZXhtbC54bWxQSwUGAAAAAAYABgBbAQAAsQMA&#10;AAAA&#10;" path="m0,0l1572,0,1572,499e">
                  <v:fill on="f" focussize="0,0"/>
                  <v:stroke weight="0.811417322834646pt" color="#404040" joinstyle="round"/>
                  <v:imagedata o:title=""/>
                  <o:lock v:ext="edit" aspectratio="f"/>
                </v:shape>
                <v:line id="直线 16" o:spid="_x0000_s1026" o:spt="20" style="position:absolute;left:6240;top:3146;height:0;width:1224;" filled="f" stroked="t" coordsize="21600,21600" o:gfxdata="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5/6LugAAANsA&#10;AAAPAAAAAAAAAAEAIAAAACIAAABkcnMvZG93bnJldi54bWxQSwECFAAUAAAACACHTuJAMy8FnjsA&#10;AAA5AAAAEAAAAAAAAAABACAAAAAJAQAAZHJzL3NoYXBleG1sLnhtbFBLBQYAAAAABgAGAFsBAACz&#10;AwAAAAA=&#10;">
                  <v:fill on="f" focussize="0,0"/>
                  <v:stroke weight="0.0966929133858268pt" color="#CDCDCD" joinstyle="round"/>
                  <v:imagedata o:title=""/>
                  <o:lock v:ext="edit" aspectratio="f"/>
                </v:line>
                <v:line id="直线 17" o:spid="_x0000_s1026" o:spt="20" style="position:absolute;left:6239;top:3143;height:0;width:1226;" filled="f" stroked="t" coordsize="21600,21600" o:gfxdata="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BDS/&#10;AAAA2wAAAA8AAAAAAAAAAQAgAAAAIgAAAGRycy9kb3ducmV2LnhtbFBLAQIUABQAAAAIAIdO4kAz&#10;LwWeOwAAADkAAAAQAAAAAAAAAAEAIAAAAA4BAABkcnMvc2hhcGV4bWwueG1sUEsFBgAAAAAGAAYA&#10;WwEAALgDAAAAAA==&#10;">
                  <v:fill on="f" focussize="0,0"/>
                  <v:stroke weight="0.193307086614173pt" color="#CDCDCD" joinstyle="round"/>
                  <v:imagedata o:title=""/>
                  <o:lock v:ext="edit" aspectratio="f"/>
                </v:line>
                <v:line id="直线 18" o:spid="_x0000_s1026" o:spt="20" style="position:absolute;left:6241;top:2461;height:680;width:0;" filled="f" stroked="t" coordsize="21600,21600" o:gfxdata="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xOs8TugAAANsA&#10;AAAPAAAAAAAAAAEAIAAAACIAAABkcnMvZG93bnJldi54bWxQSwECFAAUAAAACACHTuJAMy8FnjsA&#10;AAA5AAAAEAAAAAAAAAABACAAAAAJAQAAZHJzL3NoYXBleG1sLnhtbFBLBQYAAAAABgAGAFsBAACz&#10;AwAAAAA=&#10;">
                  <v:fill on="f" focussize="0,0"/>
                  <v:stroke weight="0.215511811023622pt" color="#CDCDCD" joinstyle="round"/>
                  <v:imagedata o:title=""/>
                  <o:lock v:ext="edit" aspectratio="f"/>
                </v:line>
                <v:line id="直线 19" o:spid="_x0000_s1026" o:spt="20" style="position:absolute;left:6239;top:2459;height:0;width:1226;" filled="f" stroked="t" coordsize="21600,21600" o:gfxdata="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IT/YvQAA&#10;ANsAAAAPAAAAAAAAAAEAIAAAACIAAABkcnMvZG93bnJldi54bWxQSwECFAAUAAAACACHTuJAMy8F&#10;njsAAAA5AAAAEAAAAAAAAAABACAAAAAMAQAAZHJzL3NoYXBleG1sLnhtbFBLBQYAAAAABgAGAFsB&#10;AAC2AwAAAAA=&#10;">
                  <v:fill on="f" focussize="0,0"/>
                  <v:stroke weight="0.193307086614173pt" color="#CDCDCD" joinstyle="round"/>
                  <v:imagedata o:title=""/>
                  <o:lock v:ext="edit" aspectratio="f"/>
                </v:line>
                <v:line id="直线 20" o:spid="_x0000_s1026" o:spt="20" style="position:absolute;left:7463;top:2460;height:682;width:0;" filled="f" stroked="t" coordsize="21600,21600" o:gfxdata="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pPT/ugAAANsA&#10;AAAPAAAAAAAAAAEAIAAAACIAAABkcnMvZG93bnJldi54bWxQSwECFAAUAAAACACHTuJAMy8FnjsA&#10;AAA5AAAAEAAAAAAAAAABACAAAAAJAQAAZHJzL3NoYXBleG1sLnhtbFBLBQYAAAAABgAGAFsBAACz&#10;AwAAAAA=&#10;">
                  <v:fill on="f" focussize="0,0"/>
                  <v:stroke weight="0.215511811023622pt" color="#CDCDCD" joinstyle="round"/>
                  <v:imagedata o:title=""/>
                  <o:lock v:ext="edit" aspectratio="f"/>
                </v:line>
                <v:rect id="矩形 21" o:spid="_x0000_s1026" o:spt="1" style="position:absolute;left:6216;top:2435;height:686;width:1222;" filled="f" stroked="t" coordsize="21600,21600" o:gfxdata="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7CFxa/&#10;AAAA2wAAAA8AAAAAAAAAAQAgAAAAIgAAAGRycy9kb3ducmV2LnhtbFBLAQIUABQAAAAIAIdO4kAz&#10;LwWeOwAAADkAAAAQAAAAAAAAAAEAIAAAAA4BAABkcnMvc2hhcGV4bWwueG1sUEsFBgAAAAAGAAYA&#10;WwEAALgDAAAAAA==&#10;">
                  <v:fill on="f" focussize="0,0"/>
                  <v:stroke weight="0.20488188976378pt" color="#404040" joinstyle="miter"/>
                  <v:imagedata o:title=""/>
                  <o:lock v:ext="edit" aspectratio="f"/>
                </v:rect>
                <v:shape id="任意多边形 22" o:spid="_x0000_s1026" o:spt="100" style="position:absolute;left:6313;top:2642;height:137;width:1062;" fillcolor="#CDCDCD" filled="t" stroked="f" coordsize="1062,137" o:gfxdata="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w1k6NtwAAANsAAAAP&#10;AAAAAAAAAAEAIAAAACIAAABkcnMvZG93bnJldi54bWxQSwECFAAUAAAACACHTuJAMy8FnjsAAAA5&#10;AAAAEAAAAAAAAAABACAAAAAGAQAAZHJzL3NoYXBleG1sLnhtbFBLBQYAAAAABgAGAFsBAACwAwAA&#10;AAA=&#10;" path="m135,44l64,44,65,45,65,47,65,48,65,77,64,93,59,108,51,121,39,132,44,133,47,134,50,136,60,126,66,115,71,104,73,93,134,93,134,86,73,86,73,69,134,69,134,62,73,62,73,47,135,47,135,44xm105,124l108,128,110,132,111,135,121,135,127,133,130,132,133,130,134,127,134,125,115,125,110,125,105,124xm134,93l126,93,126,122,125,124,122,125,121,125,119,125,134,125,134,93xm103,93l95,93,95,115,94,120,104,120,104,112,103,93xm25,68l17,68,17,112,17,114,17,115,16,118,27,118,26,115,25,112,25,105,52,105,52,98,25,98,25,68xm52,105l43,105,43,110,43,112,42,114,53,114,52,112,52,108,52,105xm52,63l43,63,43,98,52,98,52,63xm103,69l95,69,95,86,103,86,103,69xm134,69l126,69,126,86,134,86,134,69xm37,25l27,25,23,40,17,53,9,63,0,72,4,74,8,75,11,77,13,74,17,68,25,68,25,63,52,63,52,60,52,56,52,55,25,55,30,47,34,37,37,25xm103,47l95,47,95,62,103,62,103,47xm135,47l126,47,126,62,134,62,134,50,135,47xm52,55l51,55,47,55,40,55,52,55,52,55xm82,0l75,15,67,27,56,38,44,47,48,48,52,50,55,52,56,51,57,51,61,47,64,44,135,44,135,40,135,40,74,40,71,39,68,39,73,32,77,26,80,22,122,22,123,20,126,15,85,15,86,13,87,11,89,9,89,8,91,7,93,7,94,6,95,6,95,5,94,5,93,4,82,0xm122,22l110,22,107,27,104,31,102,35,98,40,109,40,117,28,122,22xm135,39l129,39,125,40,135,40,135,39xm5,17l5,26,9,25,13,25,60,25,60,17,12,17,8,17,5,17xm60,25l52,25,56,25,60,26,60,25xm60,17l57,17,53,17,60,17,60,17xm127,14l114,15,126,15,127,14xm189,73l186,91,179,107,169,119,155,129,159,131,163,133,165,135,175,128,183,118,190,107,199,107,194,97,196,88,198,82,199,80,201,79,202,78,203,77,203,76,203,76,201,76,189,73xm199,107l190,107,198,118,208,124,220,127,231,129,247,130,268,131,293,132,294,127,295,123,296,122,256,122,245,122,233,120,233,119,224,119,209,115,200,108,199,107xm297,120l287,122,277,122,296,122,297,120xm233,60l224,60,224,119,233,119,233,90,281,90,281,83,272,83,268,83,233,83,233,60xm281,90l272,90,276,90,281,91,281,90xm281,82l276,82,272,83,281,83,281,82xm183,52l183,61,188,61,192,60,261,60,264,60,273,60,273,53,192,53,188,53,183,52xm273,60l264,60,268,61,273,61,273,60xm273,52l268,53,264,53,195,53,192,53,273,53,273,52xm289,30l281,30,280,47,280,51,290,51,290,46,289,43,289,33,289,30xm168,22l169,26,169,33,169,43,168,47,168,50,178,50,178,46,177,43,177,30,289,30,290,26,290,23,177,23,172,22,168,22xm290,22l285,22,281,22,181,22,177,23,290,23,290,22xm217,0l211,8,221,13,228,18,234,22,237,22,241,16,234,10,226,5,217,0xm316,118l316,126,319,126,323,125,450,125,450,118,328,118,323,118,319,118,316,118xm450,125l442,125,447,126,450,126,450,125xm387,24l378,24,378,118,387,118,387,24xm450,118l447,118,443,118,450,118,450,118xm328,16l328,25,331,25,335,24,440,24,440,17,335,17,331,17,328,16xm440,24l433,24,437,25,440,25,440,24xm440,16l437,17,433,17,440,17,440,16xm558,41l549,41,549,131,549,133,548,137,559,137,559,133,559,131,558,104,606,104,606,97,558,97,558,73,600,73,600,66,558,66,558,41xm501,46l492,46,492,128,492,131,491,136,502,136,501,131,501,128,501,46xm606,104l599,104,603,104,606,105,606,104xm606,96l602,97,598,97,606,97,606,96xm600,73l592,73,596,74,600,74,600,73xm546,0l540,20,532,36,522,50,509,61,514,63,518,64,521,67,528,60,535,51,541,41,609,41,609,33,545,33,548,26,551,19,554,13,556,9,557,7,559,6,560,6,560,6,560,5,560,5,559,4,546,0xm600,65l596,66,592,66,600,66,600,65xm503,1l497,19,488,35,478,48,467,59,470,60,474,62,478,65,482,61,487,54,492,46,501,46,501,32,502,30,504,26,508,19,512,11,513,8,515,8,516,8,516,7,516,6,516,6,503,1xm609,41l601,41,605,41,609,42,609,41xm609,32l605,33,601,33,609,33,609,32xm685,64l675,64,672,86,664,104,650,118,632,127,635,129,638,132,641,135,660,123,673,107,682,87,685,64xm691,120l693,124,695,128,697,131,710,131,719,128,722,124,726,121,698,121,695,121,691,120xm730,64l721,64,720,98,719,110,717,116,714,118,712,120,708,121,726,121,728,111,729,96,730,71,730,64xm668,7l660,26,650,43,636,56,620,67,623,69,627,71,630,74,643,63,654,50,664,37,673,21,675,17,677,15,679,14,680,13,681,12,681,11,680,11,679,10,668,7xm710,2l701,4,710,24,722,42,736,58,753,71,757,68,761,66,764,64,745,52,730,38,718,22,710,2xm652,56l652,65,656,64,661,64,730,64,731,61,731,57,660,57,656,57,652,56xm731,56l726,57,721,57,731,57,731,56xm816,64l807,64,807,131,807,134,807,137,817,137,817,134,816,133,816,131,816,64xm896,63l887,63,887,131,887,133,886,136,896,136,896,133,896,131,896,63xm847,15l847,19,847,26,847,59,846,81,841,102,832,118,819,130,824,131,828,133,830,136,842,121,850,104,855,84,856,63,911,63,914,62,921,62,921,55,914,55,911,55,856,55,856,24,870,23,883,22,894,20,904,18,907,18,909,17,917,17,917,17,916,16,916,16,850,16,847,15xm816,46l806,46,800,60,792,73,784,83,775,90,779,91,783,93,787,95,793,87,800,77,807,64,829,64,824,59,816,52,816,46xm829,64l816,64,821,68,826,74,831,83,833,80,835,78,839,75,831,67,829,64xm921,62l914,62,917,63,921,63,921,62xm921,54l917,55,914,55,921,55,921,54xm782,37l782,46,786,46,789,45,839,45,839,38,789,38,786,38,782,37xm839,45l832,45,836,46,839,46,839,45xm832,45l789,45,792,46,830,46,832,45xm830,38l792,38,789,38,833,38,830,38xm839,37l836,38,833,38,839,38,839,37xm807,4l807,8,807,38,816,38,816,11,817,8,818,8,819,7,820,7,820,6,819,5,818,5,807,4xm917,17l913,17,914,18,915,18,915,18,916,18,917,17xm907,7l897,11,885,13,872,15,858,16,916,16,907,7xm1023,123l1025,127,1027,132,1028,136,1042,135,1051,133,1054,131,1058,128,1060,124,1034,124,1029,124,1023,123xm946,29l947,34,947,128,947,130,946,134,957,134,956,129,956,127,956,38,1060,38,1060,34,1061,30,956,30,951,30,946,29xm1060,38l1051,38,1051,119,1049,122,1046,123,1045,123,1042,124,1060,124,1060,123,1060,38xm1008,38l998,38,995,60,988,77,976,90,961,99,969,104,972,107,982,99,991,89,998,78,1003,66,1016,66,1015,65,1006,55,1007,44,1008,38xm1016,66l1003,66,1011,76,1019,85,1025,94,1031,103,1041,95,1033,85,1024,75,1016,66xm998,4l998,10,999,17,999,30,1008,30,1008,13,1009,10,1011,8,1012,7,1013,6,1013,5,1012,5,998,4xm1061,29l1056,30,1051,30,1061,30,1061,29xe">
                  <v:fill on="t" opacity="32638f" focussize="0,0"/>
                  <v:stroke on="f"/>
                  <v:imagedata o:title=""/>
                  <o:lock v:ext="edit" aspectratio="f"/>
                </v:shape>
                <v:shape id="任意多边形 23" o:spid="_x0000_s1026" o:spt="100" style="position:absolute;left:6546;top:2817;height:138;width:607;" fillcolor="#CDCDCD" filled="t" stroked="f" coordsize="607,138" o:gfxdata="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XZvPugAAANsA&#10;AAAPAAAAAAAAAAEAIAAAACIAAABkcnMvZG93bnJldi54bWxQSwECFAAUAAAACACHTuJAMy8FnjsA&#10;AAA5AAAAEAAAAAAAAAABACAAAAAJAQAAZHJzL3NoYXBleG1sLnhtbFBLBQYAAAAABgAGAFsBAACz&#10;AwAAAAA=&#10;" path="m34,87l34,87,35,93,35,129,35,132,34,137,45,137,44,134,44,132,44,126,112,126,112,119,44,119,44,95,112,95,112,92,113,88,40,88,37,87,34,87xm112,126l103,126,103,131,103,132,102,136,113,136,112,131,112,126xm112,95l103,95,103,119,112,119,112,95xm70,45l56,61,40,74,21,83,0,89,3,91,6,94,8,98,25,91,42,82,57,72,71,60,84,60,76,54,78,53,79,52,82,51,83,51,83,50,81,49,70,45xm84,60l71,60,84,70,99,79,117,87,138,94,139,91,142,87,146,84,126,80,108,74,91,65,84,60xm113,87l108,87,103,88,113,88,113,87xm51,31l42,44,32,52,21,57,24,58,31,63,38,57,46,50,54,42,56,41,58,40,60,39,61,39,62,39,62,38,51,31xm89,32l83,38,95,46,105,53,114,62,121,56,112,48,102,40,89,32xm12,19l12,23,13,41,12,43,12,48,22,48,22,44,21,41,21,27,131,27,131,27,131,23,132,20,22,20,17,20,12,19xm131,27l122,27,122,41,122,42,122,44,121,46,132,46,131,42,131,40,131,27xm65,1l64,3,62,6,60,8,66,12,72,16,78,20,81,20,82,18,84,16,86,14,76,7,65,1xm132,19l127,20,122,20,132,20,132,19xm218,62l207,62,212,71,218,81,225,90,234,99,219,109,205,117,190,121,175,123,178,126,181,130,183,134,202,127,218,120,231,113,241,106,257,106,248,99,252,93,241,93,230,81,221,68,218,62xm257,106l241,106,250,112,262,119,276,126,291,132,293,128,296,124,300,122,286,119,273,114,260,107,257,106xm212,19l203,19,199,53,190,81,175,101,155,113,159,115,162,118,165,121,181,108,193,94,202,78,207,62,218,62,214,55,211,41,211,33,212,27,212,19xm274,60l263,60,258,69,253,78,247,86,241,93,252,93,257,88,265,76,272,64,274,60xm267,18l181,18,185,19,256,19,250,28,243,38,235,49,226,61,231,60,236,60,274,60,277,52,243,52,250,43,257,33,265,22,267,18xm278,51l272,52,268,52,277,52,278,51xm172,10l172,19,177,19,181,18,267,18,272,11,181,11,177,11,172,10xm259,11l185,11,181,11,263,11,259,11xm272,10l267,11,263,11,272,11,272,10xm372,35l363,35,363,43,362,59,361,73,358,85,354,94,348,103,339,112,328,119,315,125,319,128,323,130,325,133,345,120,359,104,368,85,372,63,430,63,430,61,430,56,430,56,372,56,373,43,372,35xm392,119l394,123,395,127,396,131,413,130,422,127,423,122,424,120,399,120,395,120,392,119xm430,63l420,63,419,87,417,104,416,114,414,117,412,119,408,120,424,120,425,119,426,110,428,93,430,69,430,65,430,63xm430,55l425,56,420,56,430,56,430,55xm317,27l317,36,322,36,327,35,450,35,450,28,327,28,322,28,317,27xm450,35l438,35,444,36,450,36,450,35xm450,27l444,28,439,28,450,28,450,27xm375,0l369,6,378,13,387,19,394,25,399,18,393,12,384,6,375,0xm475,44l469,51,479,57,487,62,494,68,500,61,491,54,483,49,475,44xm500,80l494,93,486,105,479,117,470,127,480,135,484,127,489,117,497,103,507,87,504,85,502,82,500,80xm598,123l586,123,589,126,591,130,593,133,601,127,598,123xm550,73l548,73,543,82,537,93,528,104,518,116,516,118,513,119,510,120,515,130,528,128,544,126,564,124,586,123,598,123,596,119,527,119,533,111,540,102,546,93,553,85,555,82,556,80,558,80,559,80,560,79,560,79,560,78,550,73xm571,87l563,92,570,101,576,109,582,117,568,117,527,119,596,119,593,116,586,106,579,96,571,87xm507,65l507,73,512,73,516,73,606,73,606,65,517,65,512,65,507,65xm606,73l598,73,602,73,606,73,606,73xm558,37l549,37,549,65,558,65,558,37xm606,65l602,65,598,65,606,65,606,65xm516,29l516,38,521,38,525,37,596,37,596,30,525,30,521,30,516,29xm596,37l587,37,591,38,596,38,596,37xm487,9l480,16,489,22,497,29,505,35,511,28,504,22,496,16,487,9xm548,3l549,8,549,9,549,12,549,30,558,30,558,12,559,9,561,8,563,6,563,5,562,5,561,5,548,3xm596,29l591,30,587,30,596,30,596,29xe">
                  <v:fill on="t" opacity="32638f" focussize="0,0"/>
                  <v:stroke on="f"/>
                  <v:imagedata o:title=""/>
                  <o:lock v:ext="edit" aspectratio="f"/>
                </v:shape>
                <v:line id="直线 24" o:spid="_x0000_s1026" o:spt="20" style="position:absolute;left:6239;top:4031;height:0;width:1226;" filled="f" stroked="t" coordsize="21600,21600" o:gfxdata="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FQ/avQAA&#10;ANsAAAAPAAAAAAAAAAEAIAAAACIAAABkcnMvZG93bnJldi54bWxQSwECFAAUAAAACACHTuJAMy8F&#10;njsAAAA5AAAAEAAAAAAAAAABACAAAAAMAQAAZHJzL3NoYXBleG1sLnhtbFBLBQYAAAAABgAGAFsB&#10;AAC2AwAAAAA=&#10;">
                  <v:fill on="f" focussize="0,0"/>
                  <v:stroke weight="0.0966929133858268pt" color="#CDCDCD" joinstyle="round"/>
                  <v:imagedata o:title=""/>
                  <o:lock v:ext="edit" aspectratio="f"/>
                </v:line>
                <v:line id="直线 25" o:spid="_x0000_s1026" o:spt="20" style="position:absolute;left:6239;top:4030;height:0;width:1226;" filled="f" stroked="t" coordsize="21600,21600" o:gfxdata="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x5GtvQAA&#10;ANsAAAAPAAAAAAAAAAEAIAAAACIAAABkcnMvZG93bnJldi54bWxQSwECFAAUAAAACACHTuJAMy8F&#10;njsAAAA5AAAAEAAAAAAAAAABACAAAAAMAQAAZHJzL3NoYXBleG1sLnhtbFBLBQYAAAAABgAGAFsB&#10;AAC2AwAAAAA=&#10;">
                  <v:fill on="f" focussize="0,0"/>
                  <v:stroke weight="0.0966929133858268pt" color="#CDCDCD" joinstyle="round"/>
                  <v:imagedata o:title=""/>
                  <o:lock v:ext="edit" aspectratio="f"/>
                </v:line>
                <v:line id="直线 26" o:spid="_x0000_s1026" o:spt="20" style="position:absolute;left:6241;top:3346;height:683;width:0;" filled="f" stroked="t" coordsize="21600,21600" o:gfxdata="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zOEG8AAAA&#10;2wAAAA8AAAAAAAAAAQAgAAAAIgAAAGRycy9kb3ducmV2LnhtbFBLAQIUABQAAAAIAIdO4kAzLwWe&#10;OwAAADkAAAAQAAAAAAAAAAEAIAAAAAsBAABkcnMvc2hhcGV4bWwueG1sUEsFBgAAAAAGAAYAWwEA&#10;ALUDAAAAAA==&#10;">
                  <v:fill on="f" focussize="0,0"/>
                  <v:stroke weight="0.215511811023622pt" color="#CDCDCD" joinstyle="round"/>
                  <v:imagedata o:title=""/>
                  <o:lock v:ext="edit" aspectratio="f"/>
                </v:line>
                <v:line id="直线 27" o:spid="_x0000_s1026" o:spt="20" style="position:absolute;left:6239;top:3345;height:0;width:1226;" filled="f" stroked="t" coordsize="21600,21600" o:gfxdata="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2KsQr4A&#10;AADbAAAADwAAAAAAAAABACAAAAAiAAAAZHJzL2Rvd25yZXYueG1sUEsBAhQAFAAAAAgAh07iQDMv&#10;BZ47AAAAOQAAABAAAAAAAAAAAQAgAAAADQEAAGRycy9zaGFwZXhtbC54bWxQSwUGAAAAAAYABgBb&#10;AQAAtwMAAAAA&#10;">
                  <v:fill on="f" focussize="0,0"/>
                  <v:stroke weight="0.0966929133858268pt" color="#CDCDCD" joinstyle="round"/>
                  <v:imagedata o:title=""/>
                  <o:lock v:ext="edit" aspectratio="f"/>
                </v:line>
                <v:line id="直线 28" o:spid="_x0000_s1026" o:spt="20" style="position:absolute;left:6239;top:3343;height:0;width:1226;" filled="f" stroked="t" coordsize="21600,21600" o:gfxdata="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LgnZvQAA&#10;ANsAAAAPAAAAAAAAAAEAIAAAACIAAABkcnMvZG93bnJldi54bWxQSwECFAAUAAAACACHTuJAMy8F&#10;njsAAAA5AAAAEAAAAAAAAAABACAAAAAMAQAAZHJzL3NoYXBleG1sLnhtbFBLBQYAAAAABgAGAFsB&#10;AAC2AwAAAAA=&#10;">
                  <v:fill on="f" focussize="0,0"/>
                  <v:stroke weight="0.0966929133858268pt" color="#CDCDCD" joinstyle="round"/>
                  <v:imagedata o:title=""/>
                  <o:lock v:ext="edit" aspectratio="f"/>
                </v:line>
                <v:line id="直线 29" o:spid="_x0000_s1026" o:spt="20" style="position:absolute;left:7463;top:3347;height:681;width:0;" filled="f" stroked="t" coordsize="21600,21600" o:gfxdata="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Em9m8AAAA&#10;2wAAAA8AAAAAAAAAAQAgAAAAIgAAAGRycy9kb3ducmV2LnhtbFBLAQIUABQAAAAIAIdO4kAzLwWe&#10;OwAAADkAAAAQAAAAAAAAAAEAIAAAAAsBAABkcnMvc2hhcGV4bWwueG1sUEsFBgAAAAAGAAYAWwEA&#10;ALUDAAAAAA==&#10;">
                  <v:fill on="f" focussize="0,0"/>
                  <v:stroke weight="0.215511811023622pt" color="#CDCDCD" joinstyle="round"/>
                  <v:imagedata o:title=""/>
                  <o:lock v:ext="edit" aspectratio="f"/>
                </v:line>
                <v:rect id="矩形 30" o:spid="_x0000_s1026" o:spt="1" style="position:absolute;left:6216;top:3321;height:686;width:1222;" filled="f" stroked="t" coordsize="21600,21600" o:gfxdata="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FJ2b4A&#10;AADbAAAADwAAAAAAAAABACAAAAAiAAAAZHJzL2Rvd25yZXYueG1sUEsBAhQAFAAAAAgAh07iQDMv&#10;BZ47AAAAOQAAABAAAAAAAAAAAQAgAAAADQEAAGRycy9zaGFwZXhtbC54bWxQSwUGAAAAAAYABgBb&#10;AQAAtwMAAAAA&#10;">
                  <v:fill on="f" focussize="0,0"/>
                  <v:stroke weight="0.20488188976378pt" color="#404040" joinstyle="miter"/>
                  <v:imagedata o:title=""/>
                  <o:lock v:ext="edit" aspectratio="f"/>
                </v:rect>
                <v:shape id="任意多边形 31" o:spid="_x0000_s1026" o:spt="100" style="position:absolute;left:6314;top:3529;height:139;width:455;" fillcolor="#CDCDCD" filled="t" stroked="f" coordsize="455,139" o:gfxdata="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GlE3Oq2AAAA2wAAAA8A&#10;AAAAAAAAAQAgAAAAIgAAAGRycy9kb3ducmV2LnhtbFBLAQIUABQAAAAIAIdO4kAzLwWeOwAAADkA&#10;AAAQAAAAAAAAAAEAIAAAAAUBAABkcnMvc2hhcGV4bWwueG1sUEsFBgAAAAAGAAYAWwEAAK8DAAAA&#10;AA==&#10;" path="m91,123l93,126,94,130,94,134,105,134,112,133,115,131,119,129,120,125,120,124,100,124,96,124,91,123xm19,41l12,46,17,52,22,59,29,69,37,80,29,92,20,103,11,111,0,118,5,120,8,122,11,124,21,115,29,106,37,97,43,88,55,88,48,79,51,70,42,70,34,59,27,50,19,41xm120,46l111,46,111,121,110,123,107,124,106,124,105,124,120,124,120,46xm55,88l43,88,52,99,58,109,61,117,70,111,63,100,56,89,55,88xm81,59l72,64,79,75,85,85,89,95,99,90,91,76,85,66,81,59xm61,30l52,30,50,41,48,52,45,61,42,70,51,70,53,66,57,52,60,38,61,30xm65,38l65,47,70,46,74,46,142,46,142,39,74,39,69,38,65,38xm142,46l74,46,78,46,133,46,137,46,142,47,142,46xm130,38l78,38,74,39,133,39,130,38xm142,38l137,38,133,39,142,39,142,38xm110,4l111,9,111,38,120,38,120,13,121,9,123,8,123,7,123,6,123,6,110,4xm8,21l8,31,14,30,18,30,61,30,62,22,18,22,14,22,8,21xm63,21l57,22,52,22,21,22,18,22,62,22,63,21xm171,50l171,55,171,131,171,132,171,137,181,137,181,132,181,131,181,58,283,58,283,55,284,51,180,51,176,51,171,50xm251,125l254,128,256,132,256,136,268,135,275,134,278,132,282,131,283,127,283,126,261,126,257,125,251,125xm283,58l274,58,274,119,274,123,273,125,270,125,269,126,267,126,283,126,283,58xm198,67l192,74,203,79,213,84,223,90,211,98,200,104,189,108,193,111,196,113,199,115,210,108,220,101,230,94,245,94,236,89,241,84,229,84,220,78,209,73,198,67xm245,94l230,94,239,100,248,106,256,114,262,106,254,100,245,94xm250,63l245,70,238,77,229,84,241,84,248,78,252,75,254,73,255,72,257,72,258,71,259,71,259,70,259,70,258,69,250,63xm284,50l279,51,274,51,284,51,284,50xm173,9l173,14,174,19,174,32,173,35,173,40,178,39,182,39,278,39,278,35,277,31,182,31,182,19,183,15,185,14,186,13,186,12,186,11,185,11,185,11,173,9xm278,39l270,39,274,39,278,40,278,39xm219,2l220,7,220,31,229,31,229,12,230,9,231,7,232,6,233,4,232,4,231,4,219,2xm268,8l268,13,269,15,269,31,277,31,277,18,278,14,280,12,281,11,281,10,281,10,268,8xm344,48l335,48,335,134,334,138,345,138,344,133,344,130,344,48xm350,117l350,125,354,125,357,125,455,125,455,118,357,118,354,117,350,117xm455,125l447,125,451,125,455,125,455,125xm421,48l418,65,414,82,410,99,404,118,413,118,417,106,421,92,425,78,430,61,430,58,432,56,435,54,435,54,435,53,436,53,435,52,434,52,421,48xm455,117l451,117,448,118,455,118,455,117xm377,54l366,58,372,69,376,81,381,94,385,109,396,106,392,93,387,80,382,67,377,54xm345,2l338,22,329,39,319,54,309,65,313,67,317,69,321,71,326,63,331,56,335,48,344,48,344,32,349,22,351,17,353,14,354,12,355,10,356,9,358,9,358,9,358,8,358,7,356,7,345,2xm354,32l354,41,358,40,362,40,449,40,449,33,442,33,439,32,361,32,358,32,354,32xm449,40l442,40,445,40,449,41,449,40xm449,32l445,32,442,33,449,33,449,32xm385,0l378,7,387,14,395,22,402,32,410,24,403,17,394,8,385,0xe">
                  <v:fill on="t" opacity="32638f" focussize="0,0"/>
                  <v:stroke on="f"/>
                  <v:imagedata o:title=""/>
                  <o:lock v:ext="edit" aspectratio="f"/>
                </v:shape>
                <v:shape id="任意多边形 32" o:spid="_x0000_s1026" o:spt="100" style="position:absolute;left:6784;top:3529;height:137;width:605;" fillcolor="#CDCDCD" filled="t" stroked="f" coordsize="605,137" o:gfxdata="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W4e4e/&#10;AAAA2wAAAA8AAAAAAAAAAQAgAAAAIgAAAGRycy9kb3ducmV2LnhtbFBLAQIUABQAAAAIAIdO4kAz&#10;LwWeOwAAADkAAAAQAAAAAAAAAAEAIAAAAA4BAABkcnMvc2hhcGV4bWwueG1sUEsFBgAAAAAGAAYA&#10;WwEAALgDAAAAAA==&#10;" path="m48,68l39,68,37,86,30,102,18,115,2,127,6,128,10,130,14,133,29,118,40,103,46,86,48,68xm99,68l90,68,90,122,90,127,89,132,100,132,99,127,99,122,99,68xm0,60l0,69,5,68,9,68,137,68,137,60,9,60,5,60,0,60xm137,68l127,68,132,68,137,69,137,68xm49,19l41,19,41,55,40,58,40,60,49,60,49,19xm99,19l90,19,90,60,99,60,99,19xm137,60l132,60,127,60,137,60,137,60xm12,11l12,20,16,20,20,19,126,19,126,12,20,12,16,11,12,11xm126,19l118,19,122,20,126,20,126,19xm126,11l123,11,119,12,126,12,126,11xm204,83l196,83,196,120,195,121,195,123,194,124,192,125,200,136,204,131,215,124,221,121,204,121,204,83xm235,83l225,83,235,99,248,113,266,124,287,132,289,127,292,124,295,122,284,120,274,117,265,113,257,108,263,103,251,103,244,97,238,90,235,83xm169,7l170,12,170,15,170,70,169,82,168,92,164,109,158,118,149,126,155,126,159,127,162,129,169,118,173,106,176,95,177,92,178,83,288,83,288,75,178,75,179,67,179,60,179,38,280,38,279,34,279,31,179,31,179,15,279,15,279,12,280,8,184,8,180,8,175,8,169,7xm231,105l225,110,216,115,204,121,221,121,232,116,231,113,231,110,231,105xm265,86l264,90,259,96,251,103,263,103,263,103,267,99,270,96,272,95,276,94,276,94,276,93,276,92,275,92,265,86xm288,83l275,83,279,83,283,83,288,84,288,83xm217,60l208,60,208,75,217,75,217,60xm252,60l243,60,243,75,252,75,252,60xm288,75l284,75,275,75,288,75,288,75xm185,51l185,60,190,60,195,60,198,60,277,60,277,52,194,52,190,52,185,51xm277,60l265,60,272,60,277,60,277,60xm208,40l208,44,208,47,208,52,217,52,217,47,218,44,219,44,220,43,220,43,220,42,220,41,219,41,208,40xm243,40l243,44,243,47,243,52,252,52,252,47,253,44,255,44,255,43,255,41,255,41,243,40xm277,51l272,52,268,52,277,52,277,51xm280,38l266,38,274,38,280,39,280,38xm279,15l270,15,270,31,279,31,279,15xm280,7l274,8,269,8,266,8,280,8,280,7xm312,117l312,125,314,125,318,125,445,125,445,118,324,118,315,117,312,117xm445,125l438,125,442,125,445,125,445,125xm382,24l373,24,373,118,382,118,382,24xm445,117l442,117,438,118,445,118,445,117xm324,16l324,25,326,24,331,24,436,24,436,16,331,16,326,16,324,16xm436,24l428,24,432,24,436,25,436,24xm436,16l433,16,428,16,436,16,436,16xm554,40l544,40,544,130,544,132,543,136,555,136,554,132,554,128,554,103,602,103,602,96,554,96,554,72,596,72,596,65,554,65,554,40xm497,45l488,45,488,127,488,130,487,135,497,135,497,130,497,128,497,45xm602,103l595,103,598,104,602,104,602,103xm602,95l597,96,594,96,602,96,602,95xm596,72l588,72,592,73,596,73,596,72xm542,0l536,19,528,35,517,49,505,60,509,62,513,64,517,66,524,59,530,50,536,40,604,40,604,32,540,32,544,25,547,18,551,9,553,6,554,5,555,5,556,5,556,4,555,4,554,4,542,0xm596,64l591,65,587,65,596,65,596,64xm499,0l492,18,484,34,474,47,462,58,465,59,469,61,474,65,478,60,488,45,497,45,497,31,498,29,499,26,501,22,503,18,507,10,509,8,511,7,511,7,512,6,512,5,512,5,511,5,499,0xm604,40l596,40,600,40,604,41,604,40xm604,31l601,32,596,32,604,32,604,31xe">
                  <v:fill on="t" opacity="32638f" focussize="0,0"/>
                  <v:stroke on="f"/>
                  <v:imagedata o:title=""/>
                  <o:lock v:ext="edit" aspectratio="f"/>
                </v:shape>
                <v:shape id="图片 33" o:spid="_x0000_s1026" o:spt="75" type="#_x0000_t75" style="position:absolute;left:6700;top:3705;height:135;width:302;" filled="f" o:preferrelative="t" stroked="f" coordsize="21600,21600" o:gfxdata="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CQYcO2AAAA2wAAAA8A&#10;AAAAAAAAAQAgAAAAIgAAAGRycy9kb3ducmV2LnhtbFBLAQIUABQAAAAIAIdO4kAzLwWeOwAAADkA&#10;AAAQAAAAAAAAAAEAIAAAAAUBAABkcnMvc2hhcGV4bWwueG1sUEsFBgAAAAAGAAYAWwEAAK8DAAAA&#10;AA==&#10;">
                  <v:fill on="f" focussize="0,0"/>
                  <v:stroke on="f"/>
                  <v:imagedata r:id="rId20" o:title=""/>
                  <o:lock v:ext="edit" aspectratio="t"/>
                </v:shape>
                <v:shape id="任意多边形 34" o:spid="_x0000_s1026" o:spt="100" style="position:absolute;left:6826;top:4007;height:271;width:2200;" filled="f" stroked="t" coordsize="2200,271" o:gfxdata="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2ZkmvQAA&#10;ANsAAAAPAAAAAAAAAAEAIAAAACIAAABkcnMvZG93bnJldi54bWxQSwECFAAUAAAACACHTuJAMy8F&#10;njsAAAA5AAAAEAAAAAAAAAABACAAAAAMAQAAZHJzL3NoYXBleG1sLnhtbFBLBQYAAAAABgAGAFsB&#10;AAC2AwAAAAA=&#10;" path="m0,0l0,214,2199,214,2199,271e">
                  <v:fill on="f" focussize="0,0"/>
                  <v:stroke weight="0.807086614173228pt" color="#404040" joinstyle="round"/>
                  <v:imagedata o:title=""/>
                  <o:lock v:ext="edit" aspectratio="f"/>
                </v:shape>
                <v:rect id="矩形 35" o:spid="_x0000_s1026" o:spt="1" style="position:absolute;left:8415;top:4363;height:686;width:1222;" filled="f" stroked="t" coordsize="21600,21600" o:gfxdata="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wXYgr4A&#10;AADbAAAADwAAAAAAAAABACAAAAAiAAAAZHJzL2Rvd25yZXYueG1sUEsBAhQAFAAAAAgAh07iQDMv&#10;BZ47AAAAOQAAABAAAAAAAAAAAQAgAAAADQEAAGRycy9zaGFwZXhtbC54bWxQSwUGAAAAAAYABgBb&#10;AQAAtwMAAAAA&#10;">
                  <v:fill on="f" focussize="0,0"/>
                  <v:stroke weight="0.20488188976378pt" color="#000000" joinstyle="miter"/>
                  <v:imagedata o:title=""/>
                  <o:lock v:ext="edit" aspectratio="f"/>
                </v:rect>
                <v:shape id="图片 36" o:spid="_x0000_s1026" o:spt="75" type="#_x0000_t75" style="position:absolute;left:8965;top:4250;height:114;width:122;" filled="f" o:preferrelative="t" stroked="f" coordsize="21600,21600" o:gfxdata="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z2zvQAA&#10;ANsAAAAPAAAAAAAAAAEAIAAAACIAAABkcnMvZG93bnJldi54bWxQSwECFAAUAAAACACHTuJAMy8F&#10;njsAAAA5AAAAEAAAAAAAAAABACAAAAAMAQAAZHJzL3NoYXBleG1sLnhtbFBLBQYAAAAABgAGAFsB&#10;AAC2AwAAAAA=&#10;">
                  <v:fill on="f" focussize="0,0"/>
                  <v:stroke on="f"/>
                  <v:imagedata r:id="rId21" o:title=""/>
                  <o:lock v:ext="edit" aspectratio="t"/>
                </v:shape>
                <v:shape id="图片 37" o:spid="_x0000_s1026" o:spt="75" type="#_x0000_t75" style="position:absolute;left:6766;top:3120;height:201;width:122;" filled="f" o:preferrelative="t" stroked="f" coordsize="21600,21600" o:gfxdata="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LEV/68AAAA&#10;2wAAAA8AAAAAAAAAAQAgAAAAIgAAAGRycy9kb3ducmV2LnhtbFBLAQIUABQAAAAIAIdO4kAzLwWe&#10;OwAAADkAAAAQAAAAAAAAAAEAIAAAAAsBAABkcnMvc2hhcGV4bWwueG1sUEsFBgAAAAAGAAYAWwEA&#10;ALUDAAAAAA==&#10;">
                  <v:fill on="f" focussize="0,0"/>
                  <v:stroke on="f"/>
                  <v:imagedata r:id="rId22" o:title=""/>
                  <o:lock v:ext="edit" aspectratio="t"/>
                </v:shape>
                <v:shape id="任意多边形 38" o:spid="_x0000_s1026" o:spt="100" style="position:absolute;left:6238;top:5184;height:690;width:1227;" fillcolor="#CDCDCD" filled="t" stroked="f" coordsize="1227,690" o:gfxdata="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nJGb4A&#10;AADbAAAADwAAAAAAAAABACAAAAAiAAAAZHJzL2Rvd25yZXYueG1sUEsBAhQAFAAAAAgAh07iQDMv&#10;BZ47AAAAOQAAABAAAAAAAAAAAQAgAAAADQEAAGRycy9zaGFwZXhtbC54bWxQSwUGAAAAAAYABgBb&#10;AQAAtwMAAAAA&#10;" path="m613,0l612,0,612,0,1,343,0,343,0,344,0,346,0,346,1,346,612,689,612,690,613,690,614,689,621,685,613,685,6,345,613,4,621,4,614,0,613,0xm621,4l613,4,1219,345,613,685,621,685,1225,346,1225,346,1226,346,1226,344,1225,343,1225,343,621,4xe">
                  <v:fill on="t" opacity="32638f" focussize="0,0"/>
                  <v:stroke on="f"/>
                  <v:imagedata o:title=""/>
                  <o:lock v:ext="edit" aspectratio="f"/>
                </v:shape>
                <v:shape id="任意多边形 39" o:spid="_x0000_s1026" o:spt="100" style="position:absolute;left:6216;top:5163;height:686;width:1222;" filled="f" stroked="t" coordsize="1222,686" o:gfxdata="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8c0Zr4A&#10;AADbAAAADwAAAAAAAAABACAAAAAiAAAAZHJzL2Rvd25yZXYueG1sUEsBAhQAFAAAAAgAh07iQDMv&#10;BZ47AAAAOQAAABAAAAAAAAAAAQAgAAAADQEAAGRycy9zaGFwZXhtbC54bWxQSwUGAAAAAAYABgBb&#10;AQAAtwMAAAAA&#10;" path="m0,343l611,0,1222,343,611,685,0,343xe">
                  <v:fill on="f" focussize="0,0"/>
                  <v:stroke weight="0.20488188976378pt" color="#404040" joinstyle="round"/>
                  <v:imagedata o:title=""/>
                  <o:lock v:ext="edit" aspectratio="f"/>
                </v:shape>
                <v:shape id="任意多边形 40" o:spid="_x0000_s1026" o:spt="100" style="position:absolute;left:6517;top:5466;height:120;width:668;" fillcolor="#CDCDCD" filled="t" stroked="f" coordsize="668,120" o:gfxdata="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3Cbm74A&#10;AADbAAAADwAAAAAAAAABACAAAAAiAAAAZHJzL2Rvd25yZXYueG1sUEsBAhQAFAAAAAgAh07iQDMv&#10;BZ47AAAAOQAAABAAAAAAAAAAAQAgAAAADQEAAGRycy9zaGFwZXhtbC54bWxQSwUGAAAAAAYABgBb&#10;AQAAtwMAAAAA&#10;" path="m58,52l58,58,57,66,56,84,52,91,45,98,38,103,29,108,16,113,0,118,0,120,15,117,28,113,39,108,48,103,56,97,61,88,65,76,66,62,70,58,58,52xm69,91l68,93,84,99,95,105,101,110,106,114,109,116,111,116,112,116,112,114,113,112,113,110,112,107,109,105,107,102,102,100,95,98,88,96,80,93,69,91xm96,35l90,40,26,40,27,84,26,93,34,90,34,43,102,43,103,42,101,40,34,40,26,37,98,37,96,35xm102,43l91,43,91,89,99,85,98,79,98,45,102,43xm43,1l40,7,35,15,28,25,21,35,11,44,0,53,1,54,11,48,20,42,26,37,26,37,31,31,37,25,42,19,89,19,86,16,43,16,48,10,54,8,43,1xm89,19l75,19,61,40,64,40,72,32,77,27,83,21,86,20,89,19xm26,36l26,37,26,37,26,36xm80,11l75,16,86,16,80,11xm189,66l189,75,188,83,185,90,183,96,178,102,163,111,151,115,136,117,136,119,151,117,163,115,181,107,187,103,191,96,193,92,195,84,196,74,201,71,189,66xm197,95l197,97,205,100,212,103,217,106,223,109,228,112,232,116,234,118,236,119,238,119,238,117,239,109,236,105,230,103,224,101,213,98,197,95xm225,52l222,57,158,57,158,90,158,100,166,96,166,60,231,60,234,58,233,57,166,57,158,52,226,52,225,52xm231,60l223,60,223,97,231,94,230,88,230,83,230,61,231,60xm243,39l237,45,134,45,138,49,142,48,146,48,252,48,243,39xm197,32l190,32,190,45,197,45,197,32xm224,23l217,29,156,29,161,33,165,32,168,32,232,32,224,23xm197,17l190,17,190,29,197,29,197,17xm231,8l224,15,145,15,150,19,154,18,157,17,240,17,231,8xm190,1l190,6,190,15,197,15,197,8,201,5,190,1xm328,2l328,14,328,25,327,26,326,37,326,38,325,49,322,60,319,70,314,80,309,88,302,95,295,103,285,110,275,116,276,118,287,113,296,108,304,102,311,95,320,86,326,77,330,65,332,57,334,47,336,37,337,25,341,25,339,13,344,9,328,2xm341,25l337,25,339,37,341,48,343,57,346,66,350,75,355,84,361,93,367,101,376,109,385,115,388,111,393,109,400,108,400,106,389,104,380,99,362,82,355,71,350,59,346,49,343,38,341,26,341,25xm473,88l466,88,466,111,466,116,466,119,474,116,473,111,473,88xm507,41l503,46,429,46,429,87,429,95,436,92,436,88,511,88,511,85,436,85,436,68,511,68,511,65,436,65,436,49,512,49,515,47,514,46,436,46,429,43,509,43,507,41xm511,88l504,88,504,95,512,91,511,88xm473,68l466,68,466,85,473,85,473,68xm511,68l504,68,504,85,511,85,511,77,511,68xm473,49l466,49,466,65,473,65,473,49xm512,49l504,49,504,65,511,65,511,50,512,49xm466,27l466,32,466,46,473,46,473,36,478,33,466,27xm425,16l423,16,422,23,420,28,417,32,416,33,415,35,415,37,416,38,421,38,423,37,424,36,426,34,426,33,426,26,426,25,528,25,525,21,426,21,425,16xm528,25l515,25,508,37,510,38,517,30,523,26,529,26,528,25xm520,16l515,21,525,21,520,16xm462,1l460,2,464,7,467,12,469,20,469,21,471,21,472,20,474,19,475,17,475,16,476,12,475,10,471,6,467,4,462,1xm574,58l566,58,566,91,566,107,566,119,574,115,574,103,574,58xm650,59l637,77,622,93,603,106,582,116,582,118,596,114,609,107,621,100,633,91,639,91,635,89,642,83,649,76,656,68,661,66,650,59xm639,91l633,91,642,98,649,104,653,111,655,115,657,117,659,117,659,116,660,115,661,113,662,112,662,108,660,106,658,103,655,100,648,96,639,91xm637,57l628,57,619,68,608,78,598,87,587,94,587,96,604,87,619,76,633,62,637,57xm574,35l566,35,562,50,557,64,551,77,544,89,545,91,554,81,561,71,566,58,574,58,574,50,581,50,574,47,574,35xm581,50l574,50,577,53,581,57,584,62,585,65,587,67,589,67,589,67,590,65,591,63,591,62,591,58,590,56,588,54,586,52,581,50,581,50xm620,26l618,26,615,32,612,39,608,45,603,51,599,54,596,54,601,64,604,61,613,59,628,57,637,57,639,55,604,55,612,48,618,41,624,33,629,32,620,26xm641,36l639,40,638,43,636,46,634,48,632,51,630,55,639,55,646,46,651,44,641,36xm587,26l581,32,545,32,549,36,554,35,596,35,587,26xm566,0l566,10,566,32,574,32,574,9,578,6,566,0xm657,16l651,23,592,23,596,27,601,26,667,26,657,16xm617,1l615,2,619,7,622,11,623,16,624,19,625,21,627,21,628,20,630,17,631,16,631,12,630,11,630,9,629,8,624,5,617,1xe">
                  <v:fill on="t" opacity="32638f" focussize="0,0"/>
                  <v:stroke on="f"/>
                  <v:imagedata o:title=""/>
                  <o:lock v:ext="edit" aspectratio="f"/>
                </v:shape>
                <v:shape id="任意多边形 41" o:spid="_x0000_s1026" o:spt="100" style="position:absolute;left:7529;top:5049;height:457;width:1497;" filled="f" stroked="t" coordsize="1497,457" o:gfxdata="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rDJvrsAAADb&#10;AAAADwAAAAAAAAABACAAAAAiAAAAZHJzL2Rvd25yZXYueG1sUEsBAhQAFAAAAAgAh07iQDMvBZ47&#10;AAAAOQAAABAAAAAAAAAAAQAgAAAACgEAAGRycy9zaGFwZXhtbC54bWxQSwUGAAAAAAYABgBbAQAA&#10;tAMAAAAA&#10;" path="m1496,0l1496,457,0,457e">
                  <v:fill on="f" focussize="0,0"/>
                  <v:stroke weight="0.811023622047244pt" color="#404040" joinstyle="round"/>
                  <v:imagedata o:title=""/>
                  <o:lock v:ext="edit" aspectratio="f"/>
                </v:shape>
                <v:shape id="图片 42" o:spid="_x0000_s1026" o:spt="75" type="#_x0000_t75" style="position:absolute;left:7437;top:5449;height:114;width:122;" filled="f" o:preferrelative="t" stroked="f" coordsize="21600,21600" o:gfxdata="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yX9Cb4A&#10;AADbAAAADwAAAAAAAAABACAAAAAiAAAAZHJzL2Rvd25yZXYueG1sUEsBAhQAFAAAAAgAh07iQDMv&#10;BZ47AAAAOQAAABAAAAAAAAAAAQAgAAAADQEAAGRycy9zaGFwZXhtbC54bWxQSwUGAAAAAAYABgBb&#10;AQAAtwMAAAAA&#10;">
                  <v:fill on="f" focussize="0,0"/>
                  <v:stroke on="f"/>
                  <v:imagedata r:id="rId23" o:title=""/>
                  <o:lock v:ext="edit" aspectratio="t"/>
                </v:shape>
                <v:shape id="任意多边形 43" o:spid="_x0000_s1026" o:spt="100" style="position:absolute;left:6826;top:5849;height:257;width:2200;" filled="f" stroked="t" coordsize="2200,257" o:gfxdata="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L9KNS8AAAA&#10;2wAAAA8AAAAAAAAAAQAgAAAAIgAAAGRycy9kb3ducmV2LnhtbFBLAQIUABQAAAAIAIdO4kAzLwWe&#10;OwAAADkAAAAQAAAAAAAAAAEAIAAAAAsBAABkcnMvc2hhcGV4bWwueG1sUEsFBgAAAAAGAAYAWwEA&#10;ALUDAAAAAA==&#10;" path="m0,0l0,139,2199,139,2199,257e">
                  <v:fill on="f" focussize="0,0"/>
                  <v:stroke weight="0.807007874015748pt" color="#404040" joinstyle="round"/>
                  <v:imagedata o:title=""/>
                  <o:lock v:ext="edit" aspectratio="f"/>
                </v:shape>
                <v:shape id="任意多边形 44" o:spid="_x0000_s1026" o:spt="100" style="position:absolute;left:8415;top:6192;height:686;width:1222;" filled="f" stroked="t" coordsize="1222,686" o:gfxdata="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58+yugAAANsA&#10;AAAPAAAAAAAAAAEAIAAAACIAAABkcnMvZG93bnJldi54bWxQSwECFAAUAAAACACHTuJAMy8FnjsA&#10;AAA5AAAAEAAAAAAAAAABACAAAAAJAQAAZHJzL3NoYXBleG1sLnhtbFBLBQYAAAAABgAGAFsBAACz&#10;AwAAAAA=&#10;" path="m122,686l1222,686,1222,114,1100,0,0,0,0,572,122,686xe">
                  <v:fill on="f" focussize="0,0"/>
                  <v:stroke weight="0.20488188976378pt" color="#000000" joinstyle="round"/>
                  <v:imagedata o:title=""/>
                  <o:lock v:ext="edit" aspectratio="f"/>
                </v:shape>
                <v:shape id="图片 45" o:spid="_x0000_s1026" o:spt="75" type="#_x0000_t75" style="position:absolute;left:8965;top:6078;height:114;width:122;" filled="f" o:preferrelative="t" stroked="f" coordsize="21600,21600" o:gfxdata="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tCiTvQAA&#10;ANsAAAAPAAAAAAAAAAEAIAAAACIAAABkcnMvZG93bnJldi54bWxQSwECFAAUAAAACACHTuJAMy8F&#10;njsAAAA5AAAAEAAAAAAAAAABACAAAAAMAQAAZHJzL3NoYXBleG1sLnhtbFBLBQYAAAAABgAGAFsB&#10;AAC2AwAAAAA=&#10;">
                  <v:fill on="f" focussize="0,0"/>
                  <v:stroke on="f"/>
                  <v:imagedata r:id="rId24" o:title=""/>
                  <o:lock v:ext="edit" aspectratio="t"/>
                </v:shape>
                <v:rect id="矩形 46" o:spid="_x0000_s1026" o:spt="1" style="position:absolute;left:6240;top:6192;height:686;width:1222;" filled="f" stroked="t" coordsize="21600,21600" o:gfxdata="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E8OZL4A&#10;AADbAAAADwAAAAAAAAABACAAAAAiAAAAZHJzL2Rvd25yZXYueG1sUEsBAhQAFAAAAAgAh07iQDMv&#10;BZ47AAAAOQAAABAAAAAAAAAAAQAgAAAADQEAAGRycy9zaGFwZXhtbC54bWxQSwUGAAAAAAYABgBb&#10;AQAAtwMAAAAA&#10;">
                  <v:fill on="f" focussize="0,0"/>
                  <v:stroke weight="0.20488188976378pt" color="#000000" joinstyle="miter"/>
                  <v:imagedata o:title=""/>
                  <o:lock v:ext="edit" aspectratio="f"/>
                </v:rect>
                <v:shape id="任意多边形 47" o:spid="_x0000_s1026" o:spt="100" style="position:absolute;left:6263;top:7470;height:690;width:1226;" fillcolor="#CDCDCD" filled="t" stroked="f" coordsize="1226,690" o:gfxdata="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enXpr4A&#10;AADbAAAADwAAAAAAAAABACAAAAAiAAAAZHJzL2Rvd25yZXYueG1sUEsBAhQAFAAAAAgAh07iQDMv&#10;BZ47AAAAOQAAABAAAAAAAAAAAQAgAAAADQEAAGRycy9zaGFwZXhtbC54bWxQSwUGAAAAAAYABgBb&#10;AQAAtwMAAAAA&#10;" path="m614,0l613,0,612,1,1,344,1,344,0,345,0,346,1,347,1,347,612,690,613,690,614,690,614,690,621,686,613,686,7,345,613,5,621,5,614,1,614,0xm621,5l613,5,1220,345,613,686,621,686,1225,347,1226,347,1226,346,1226,345,1226,344,1225,344,621,5xe">
                  <v:fill on="t" opacity="32638f" focussize="0,0"/>
                  <v:stroke on="f"/>
                  <v:imagedata o:title=""/>
                  <o:lock v:ext="edit" aspectratio="f"/>
                </v:shape>
                <v:shape id="任意多边形 48" o:spid="_x0000_s1026" o:spt="100" style="position:absolute;left:6240;top:7449;height:686;width:1222;" filled="f" stroked="t" coordsize="1222,686" o:gfxdata="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E9ls&#10;wAAAANsAAAAPAAAAAAAAAAEAIAAAACIAAABkcnMvZG93bnJldi54bWxQSwECFAAUAAAACACHTuJA&#10;My8FnjsAAAA5AAAAEAAAAAAAAAABACAAAAAPAQAAZHJzL3NoYXBleG1sLnhtbFBLBQYAAAAABgAG&#10;AFsBAAC5AwAAAAA=&#10;" path="m0,343l611,0,1222,343,611,686,0,343xe">
                  <v:fill on="f" focussize="0,0"/>
                  <v:stroke weight="0.20488188976378pt" color="#404040" joinstyle="round"/>
                  <v:imagedata o:title=""/>
                  <o:lock v:ext="edit" aspectratio="f"/>
                </v:shape>
                <v:shape id="图片 49" o:spid="_x0000_s1026" o:spt="75" type="#_x0000_t75" style="position:absolute;left:6750;top:7751;height:119;width:252;" filled="f" o:preferrelative="t" stroked="f" coordsize="21600,21600" o:gfxdata="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4zYi+/&#10;AAAA2wAAAA8AAAAAAAAAAQAgAAAAIgAAAGRycy9kb3ducmV2LnhtbFBLAQIUABQAAAAIAIdO4kAz&#10;LwWeOwAAADkAAAAQAAAAAAAAAAEAIAAAAA4BAABkcnMvc2hhcGV4bWwueG1sUEsFBgAAAAAGAAYA&#10;WwEAALgDAAAAAA==&#10;">
                  <v:fill on="f" focussize="0,0"/>
                  <v:stroke on="f"/>
                  <v:imagedata r:id="rId25" o:title=""/>
                  <o:lock v:ext="edit" aspectratio="t"/>
                </v:shape>
                <v:shape id="任意多边形 50" o:spid="_x0000_s1026" o:spt="100" style="position:absolute;left:6022;top:6534;height:1257;width:219;" filled="f" stroked="t" coordsize="219,1257" o:gfxdata="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gAuArsAAADb&#10;AAAADwAAAAAAAAABACAAAAAiAAAAZHJzL2Rvd25yZXYueG1sUEsBAhQAFAAAAAgAh07iQDMvBZ47&#10;AAAAOQAAABAAAAAAAAAAAQAgAAAACgEAAGRycy9zaGFwZXhtbC54bWxQSwUGAAAAAAYABgBbAQAA&#10;tAMAAAAA&#10;" path="m218,0l0,0,0,1257,127,1257e">
                  <v:fill on="f" focussize="0,0"/>
                  <v:stroke weight="0.860314960629921pt" color="#404040" joinstyle="round"/>
                  <v:imagedata o:title=""/>
                  <o:lock v:ext="edit" aspectratio="f"/>
                </v:shape>
                <v:shape id="图片 51" o:spid="_x0000_s1026" o:spt="75" type="#_x0000_t75" style="position:absolute;left:6119;top:7735;height:114;width:122;" filled="f" o:preferrelative="t" stroked="f" coordsize="21600,21600" o:gfxdata="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BLCyugAAANsA&#10;AAAPAAAAAAAAAAEAIAAAACIAAABkcnMvZG93bnJldi54bWxQSwECFAAUAAAACACHTuJAMy8FnjsA&#10;AAA5AAAAEAAAAAAAAAABACAAAAAJAQAAZHJzL3NoYXBleG1sLnhtbFBLBQYAAAAABgAGAFsBAACz&#10;AwAAAAA=&#10;">
                  <v:fill on="f" focussize="0,0"/>
                  <v:stroke on="f"/>
                  <v:imagedata r:id="rId26" o:title=""/>
                  <o:lock v:ext="edit" aspectratio="t"/>
                </v:shape>
                <v:line id="直线 52" o:spid="_x0000_s1026" o:spt="20" style="position:absolute;left:7554;top:6535;flip:x;height:0;width:861;" filled="f" stroked="t" coordsize="21600,21600" o:gfxdata="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8bV2b4A&#10;AADbAAAADwAAAAAAAAABACAAAAAiAAAAZHJzL2Rvd25yZXYueG1sUEsBAhQAFAAAAAgAh07iQDMv&#10;BZ47AAAAOQAAABAAAAAAAAAAAQAgAAAADQEAAGRycy9zaGFwZXhtbC54bWxQSwUGAAAAAAYABgBb&#10;AQAAtwMAAAAA&#10;">
                  <v:fill on="f" focussize="0,0"/>
                  <v:stroke weight="0.806299212598425pt" color="#404040" joinstyle="round"/>
                  <v:imagedata o:title=""/>
                  <o:lock v:ext="edit" aspectratio="f"/>
                </v:line>
                <v:shape id="图片 53" o:spid="_x0000_s1026" o:spt="75" type="#_x0000_t75" style="position:absolute;left:7462;top:6478;height:114;width:122;" filled="f" o:preferrelative="t" stroked="f" coordsize="21600,21600" o:gfxdata="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fAsTS5AAAA2wAA&#10;AA8AAAAAAAAAAQAgAAAAIgAAAGRycy9kb3ducmV2LnhtbFBLAQIUABQAAAAIAIdO4kAzLwWeOwAA&#10;ADkAAAAQAAAAAAAAAAEAIAAAAAgBAABkcnMvc2hhcGV4bWwueG1sUEsFBgAAAAAGAAYAWwEAALID&#10;AAAAAA==&#10;">
                  <v:fill on="f" focussize="0,0"/>
                  <v:stroke on="f"/>
                  <v:imagedata r:id="rId23" o:title=""/>
                  <o:lock v:ext="edit" aspectratio="t"/>
                </v:shape>
                <v:shape id="图片 54" o:spid="_x0000_s1026" o:spt="75" type="#_x0000_t75" style="position:absolute;left:6766;top:2321;height:114;width:122;" filled="f" o:preferrelative="t" stroked="f" coordsize="21600,21600" o:gfxdata="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lLqILsAAADb&#10;AAAADwAAAAAAAAABACAAAAAiAAAAZHJzL2Rvd25yZXYueG1sUEsBAhQAFAAAAAgAh07iQDMvBZ47&#10;AAAAOQAAABAAAAAAAAAAAQAgAAAACgEAAGRycy9zaGFwZXhtbC54bWxQSwUGAAAAAAYABgBbAQAA&#10;tAMAAAAA&#10;">
                  <v:fill on="f" focussize="0,0"/>
                  <v:stroke on="f"/>
                  <v:imagedata r:id="rId27" o:title=""/>
                  <o:lock v:ext="edit" aspectratio="t"/>
                </v:shape>
                <v:line id="直线 55" o:spid="_x0000_s1026" o:spt="20" style="position:absolute;left:1590;top:2284;height:0;width:8766;" filled="f" stroked="t" coordsize="21600,21600" o:gfxdata="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LNlMvQAA&#10;ANsAAAAPAAAAAAAAAAEAIAAAACIAAABkcnMvZG93bnJldi54bWxQSwECFAAUAAAACACHTuJAMy8F&#10;njsAAAA5AAAAEAAAAAAAAAABACAAAAAMAQAAZHJzL3NoYXBleG1sLnhtbFBLBQYAAAAABgAGAFsB&#10;AAC2AwAAAAA=&#10;">
                  <v:fill on="f" focussize="0,0"/>
                  <v:stroke weight="0.403149606299213pt" color="#000000" joinstyle="round" dashstyle="dot"/>
                  <v:imagedata o:title=""/>
                  <o:lock v:ext="edit" aspectratio="f"/>
                </v:line>
                <v:line id="直线 56" o:spid="_x0000_s1026" o:spt="20" style="position:absolute;left:1579;top:4112;height:0;width:8777;" filled="f" stroked="t" coordsize="21600,21600" o:gfxdata="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JgfNe/&#10;AAAA2wAAAA8AAAAAAAAAAQAgAAAAIgAAAGRycy9kb3ducmV2LnhtbFBLAQIUABQAAAAIAIdO4kAz&#10;LwWeOwAAADkAAAAQAAAAAAAAAAEAIAAAAA4BAABkcnMvc2hhcGV4bWwueG1sUEsFBgAAAAAGAAYA&#10;WwEAALgDAAAAAA==&#10;">
                  <v:fill on="f" focussize="0,0"/>
                  <v:stroke weight="0.403149606299213pt" color="#000000" joinstyle="round" dashstyle="dot"/>
                  <v:imagedata o:title=""/>
                  <o:lock v:ext="edit" aspectratio="f"/>
                </v:line>
                <v:line id="直线 57" o:spid="_x0000_s1026" o:spt="20" style="position:absolute;left:1579;top:5849;height:0;width:8777;" filled="f" stroked="t" coordsize="21600,21600" o:gfxdata="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2J5KO/&#10;AAAA2wAAAA8AAAAAAAAAAQAgAAAAIgAAAGRycy9kb3ducmV2LnhtbFBLAQIUABQAAAAIAIdO4kAz&#10;LwWeOwAAADkAAAAQAAAAAAAAAAEAIAAAAA4BAABkcnMvc2hhcGV4bWwueG1sUEsFBgAAAAAGAAYA&#10;WwEAALgDAAAAAA==&#10;">
                  <v:fill on="f" focussize="0,0"/>
                  <v:stroke weight="0.403149606299213pt" color="#000000" joinstyle="round" dashstyle="dot"/>
                  <v:imagedata o:title=""/>
                  <o:lock v:ext="edit" aspectratio="f"/>
                </v:line>
                <v:line id="直线 58" o:spid="_x0000_s1026" o:spt="20" style="position:absolute;left:1579;top:7312;height:0;width:8777;" filled="f" stroked="t" coordsize="21600,21600" o:gfxdata="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LFQTi/&#10;AAAA2wAAAA8AAAAAAAAAAQAgAAAAIgAAAGRycy9kb3ducmV2LnhtbFBLAQIUABQAAAAIAIdO4kAz&#10;LwWeOwAAADkAAAAQAAAAAAAAAAEAIAAAAA4BAABkcnMvc2hhcGV4bWwueG1sUEsFBgAAAAAGAAYA&#10;WwEAALgDAAAAAA==&#10;">
                  <v:fill on="f" focussize="0,0"/>
                  <v:stroke weight="0.403149606299213pt" color="#000000" joinstyle="round" dashstyle="dot"/>
                  <v:imagedata o:title=""/>
                  <o:lock v:ext="edit" aspectratio="f"/>
                </v:line>
                <v:shape id="任意多边形 59" o:spid="_x0000_s1026" o:spt="100" style="position:absolute;left:6851;top:8134;height:600;width:2175;" filled="f" stroked="t" coordsize="2175,600" o:gfxdata="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HSUD74A&#10;AADbAAAADwAAAAAAAAABACAAAAAiAAAAZHJzL2Rvd25yZXYueG1sUEsBAhQAFAAAAAgAh07iQDMv&#10;BZ47AAAAOQAAABAAAAAAAAAAAQAgAAAADQEAAGRycy9zaGFwZXhtbC54bWxQSwUGAAAAAAYABgBb&#10;AQAAtwMAAAAA&#10;" path="m0,0l0,228,2175,228,2175,600e">
                  <v:fill on="f" focussize="0,0"/>
                  <v:stroke weight="0.810236220472441pt" color="#404040" joinstyle="round"/>
                  <v:imagedata o:title=""/>
                  <o:lock v:ext="edit" aspectratio="f"/>
                </v:shape>
                <v:shape id="图片 60" o:spid="_x0000_s1026" o:spt="75" type="#_x0000_t75" style="position:absolute;left:4015;top:8932;height:485;width:1251;" filled="f" o:preferrelative="t" stroked="f" coordsize="21600,21600" o:gfxdata="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5vE274A&#10;AADbAAAADwAAAAAAAAABACAAAAAiAAAAZHJzL2Rvd25yZXYueG1sUEsBAhQAFAAAAAgAh07iQDMv&#10;BZ47AAAAOQAAABAAAAAAAAAAAQAgAAAADQEAAGRycy9zaGFwZXhtbC54bWxQSwUGAAAAAAYABgBb&#10;AQAAtwMAAAAA&#10;">
                  <v:fill on="f" focussize="0,0"/>
                  <v:stroke on="f"/>
                  <v:imagedata r:id="rId28" o:title=""/>
                  <o:lock v:ext="edit" aspectratio="t"/>
                </v:shape>
                <v:line id="直线 61" o:spid="_x0000_s1026" o:spt="20" style="position:absolute;left:5331;top:9163;flip:x;height:0;width:3084;" filled="f" stroked="t" coordsize="21600,21600" o:gfxdata="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VPmn7sAAADb&#10;AAAADwAAAAAAAAABACAAAAAiAAAAZHJzL2Rvd25yZXYueG1sUEsBAhQAFAAAAAgAh07iQDMvBZ47&#10;AAAAOQAAABAAAAAAAAAAAQAgAAAACgEAAGRycy9zaGFwZXhtbC54bWxQSwUGAAAAAAYABgBbAQAA&#10;tAMAAAAA&#10;">
                  <v:fill on="f" focussize="0,0"/>
                  <v:stroke weight="0.806299212598425pt" color="#404040" joinstyle="round"/>
                  <v:imagedata o:title=""/>
                  <o:lock v:ext="edit" aspectratio="f"/>
                </v:line>
                <v:shape id="图片 62" o:spid="_x0000_s1026" o:spt="75" type="#_x0000_t75" style="position:absolute;left:5238;top:9106;height:114;width:122;" filled="f" o:preferrelative="t" stroked="f" coordsize="21600,21600" o:gfxdata="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1QsRvQAA&#10;ANsAAAAPAAAAAAAAAAEAIAAAACIAAABkcnMvZG93bnJldi54bWxQSwECFAAUAAAACACHTuJAMy8F&#10;njsAAAA5AAAAEAAAAAAAAAABACAAAAAMAQAAZHJzL3NoYXBleG1sLnhtbFBLBQYAAAAABgAGAFsB&#10;AAC2AwAAAAA=&#10;">
                  <v:fill on="f" focussize="0,0"/>
                  <v:stroke on="f"/>
                  <v:imagedata r:id="rId29" o:title=""/>
                  <o:lock v:ext="edit" aspectratio="t"/>
                </v:shape>
                <v:shape id="任意多边形 63" o:spid="_x0000_s1026" o:spt="100" style="position:absolute;left:8415;top:8820;height:686;width:1222;" filled="f" stroked="t" coordsize="1222,686" o:gfxdata="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nh42SbUAAADbAAAADwAA&#10;AAAAAAABACAAAAAiAAAAZHJzL2Rvd25yZXYueG1sUEsBAhQAFAAAAAgAh07iQDMvBZ47AAAAOQAA&#10;ABAAAAAAAAAAAQAgAAAABAEAAGRycy9zaGFwZXhtbC54bWxQSwUGAAAAAAYABgBbAQAArgMAAAAA&#10;" path="m122,686l1222,686,1222,115,1100,0,0,0,0,572,122,686xe">
                  <v:fill on="f" focussize="0,0"/>
                  <v:stroke weight="0.20488188976378pt" color="#000000" joinstyle="round"/>
                  <v:imagedata o:title=""/>
                  <o:lock v:ext="edit" aspectratio="f"/>
                </v:shape>
                <v:shape id="图片 64" o:spid="_x0000_s1026" o:spt="75" type="#_x0000_t75" style="position:absolute;left:8965;top:8706;height:114;width:122;" filled="f" o:preferrelative="t" stroked="f" coordsize="21600,21600" o:gfxdata="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rhxs28AAAA&#10;2wAAAA8AAAAAAAAAAQAgAAAAIgAAAGRycy9kb3ducmV2LnhtbFBLAQIUABQAAAAIAIdO4kAzLwWe&#10;OwAAADkAAAAQAAAAAAAAAAEAIAAAAAsBAABkcnMvc2hhcGV4bWwueG1sUEsFBgAAAAAGAAYAWwEA&#10;ALUDAAAAAA==&#10;">
                  <v:fill on="f" focussize="0,0"/>
                  <v:stroke on="f"/>
                  <v:imagedata r:id="rId30" o:title=""/>
                  <o:lock v:ext="edit" aspectratio="t"/>
                </v:shape>
                <v:line id="直线 65" o:spid="_x0000_s1026" o:spt="20" style="position:absolute;left:1579;top:8592;height:0;width:8777;" filled="f" stroked="t" coordsize="21600,21600" o:gfxdata="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NAE/G/&#10;AAAA2wAAAA8AAAAAAAAAAQAgAAAAIgAAAGRycy9kb3ducmV2LnhtbFBLAQIUABQAAAAIAIdO4kAz&#10;LwWeOwAAADkAAAAQAAAAAAAAAAEAIAAAAA4BAABkcnMvc2hhcGV4bWwueG1sUEsFBgAAAAAGAAYA&#10;WwEAALgDAAAAAA==&#10;">
                  <v:fill on="f" focussize="0,0"/>
                  <v:stroke weight="0.403149606299213pt" color="#000000" joinstyle="round" dashstyle="dot"/>
                  <v:imagedata o:title=""/>
                  <o:lock v:ext="edit" aspectratio="f"/>
                </v:line>
                <v:shape id="任意多边形 66" o:spid="_x0000_s1026" o:spt="100" style="position:absolute;left:6851;top:6963;height:486;width:2175;" filled="f" stroked="t" coordsize="2175,486" o:gfxdata="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5KAlb4A&#10;AADbAAAADwAAAAAAAAABACAAAAAiAAAAZHJzL2Rvd25yZXYueG1sUEsBAhQAFAAAAAgAh07iQDMv&#10;BZ47AAAAOQAAABAAAAAAAAAAAQAgAAAADQEAAGRycy9zaGFwZXhtbC54bWxQSwUGAAAAAAYABgBb&#10;AQAAtwMAAAAA&#10;" path="m0,485l0,118,2175,118,2175,0e">
                  <v:fill on="f" focussize="0,0"/>
                  <v:stroke weight="0.808897637795276pt" color="#404040" joinstyle="round"/>
                  <v:imagedata o:title=""/>
                  <o:lock v:ext="edit" aspectratio="f"/>
                </v:shape>
                <v:shape id="图片 67" o:spid="_x0000_s1026" o:spt="75" type="#_x0000_t75" style="position:absolute;left:8965;top:6877;height:114;width:122;" filled="f" o:preferrelative="t" stroked="f" coordsize="21600,21600" o:gfxdata="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H++FS/&#10;AAAA2wAAAA8AAAAAAAAAAQAgAAAAIgAAAGRycy9kb3ducmV2LnhtbFBLAQIUABQAAAAIAIdO4kAz&#10;LwWeOwAAADkAAAAQAAAAAAAAAAEAIAAAAA4BAABkcnMvc2hhcGV4bWwueG1sUEsFBgAAAAAGAAYA&#10;WwEAALgDAAAAAA==&#10;">
                  <v:fill on="f" focussize="0,0"/>
                  <v:stroke on="f"/>
                  <v:imagedata r:id="rId31" o:title=""/>
                  <o:lock v:ext="edit" aspectratio="t"/>
                </v:shape>
                <v:shape id="任意多边形 68" o:spid="_x0000_s1026" o:spt="100" style="position:absolute;left:1573;top:333;height:9859;width:8797;" filled="f" stroked="t" coordsize="8797,9859" o:gfxdata="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vMv/vQAA&#10;ANsAAAAPAAAAAAAAAAEAIAAAACIAAABkcnMvZG93bnJldi54bWxQSwECFAAUAAAACACHTuJAMy8F&#10;njsAAAA5AAAAEAAAAAAAAAABACAAAAAMAQAAZHJzL3NoYXBleG1sLnhtbFBLBQYAAAAABgAGAFsB&#10;AAC2AwAAAAA=&#10;" path="m0,0l8796,0,8796,9859e">
                  <v:fill on="f" focussize="0,0"/>
                  <v:stroke weight="0.627952755905512pt" color="#000000" joinstyle="round"/>
                  <v:imagedata o:title=""/>
                  <o:lock v:ext="edit" aspectratio="f"/>
                </v:shape>
                <v:line id="直线 69" o:spid="_x0000_s1026" o:spt="20" style="position:absolute;left:1574;top:10179;height:29;width:8796;" filled="f" stroked="t" coordsize="21600,21600" o:gfxdata="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jYqpe5AAAA2wAA&#10;AA8AAAAAAAAAAQAgAAAAIgAAAGRycy9kb3ducmV2LnhtbFBLAQIUABQAAAAIAIdO4kAzLwWeOwAA&#10;ADkAAAAQAAAAAAAAAAEAIAAAAAgBAABkcnMvc2hhcGV4bWwueG1sUEsFBgAAAAAGAAYAWwEAALID&#10;AAAAAA==&#10;">
                  <v:fill on="f" focussize="0,0"/>
                  <v:stroke weight="0.604724409448819pt" color="#000000" joinstyle="round"/>
                  <v:imagedata o:title=""/>
                  <o:lock v:ext="edit" aspectratio="f"/>
                </v:line>
                <v:line id="直线 70" o:spid="_x0000_s1026" o:spt="20" style="position:absolute;left:1554;top:336;flip:y;height:9843;width:20;" filled="f" stroked="t" coordsize="21600,21600" o:gfxdata="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lqLGr4A&#10;AADbAAAADwAAAAAAAAABACAAAAAiAAAAZHJzL2Rvd25yZXYueG1sUEsBAhQAFAAAAAgAh07iQDMv&#10;BZ47AAAAOQAAABAAAAAAAAAAAQAgAAAADQEAAGRycy9zaGFwZXhtbC54bWxQSwUGAAAAAAYABgBb&#10;AQAAtwMAAAAA&#10;">
                  <v:fill on="f" focussize="0,0"/>
                  <v:stroke weight="0.120708661417323pt" color="#000000" joinstyle="round"/>
                  <v:imagedata o:title=""/>
                  <o:lock v:ext="edit" aspectratio="f"/>
                </v:line>
                <v:line id="直线 71" o:spid="_x0000_s1026" o:spt="20" style="position:absolute;left:3533;top:336;height:9843;width:0;" filled="f" stroked="t" coordsize="21600,21600" o:gfxdata="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VYGFq5AAAA2wAA&#10;AA8AAAAAAAAAAQAgAAAAIgAAAGRycy9kb3ducmV2LnhtbFBLAQIUABQAAAAIAIdO4kAzLwWeOwAA&#10;ADkAAAAQAAAAAAAAAAEAIAAAAAgBAABkcnMvc2hhcGV4bWwueG1sUEsFBgAAAAAGAAYAWwEAALID&#10;AAAAAA==&#10;">
                  <v:fill on="f" focussize="0,0"/>
                  <v:stroke weight="0.120708661417323pt" color="#000000" joinstyle="round" dashstyle="dot"/>
                  <v:imagedata o:title=""/>
                  <o:lock v:ext="edit" aspectratio="f"/>
                </v:line>
                <v:line id="直线 72" o:spid="_x0000_s1026" o:spt="20" style="position:absolute;left:5727;top:336;height:9843;width:0;" filled="f" stroked="t" coordsize="21600,21600" o:gfxdata="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FL3BvQAA&#10;ANsAAAAPAAAAAAAAAAEAIAAAACIAAABkcnMvZG93bnJldi54bWxQSwECFAAUAAAACACHTuJAMy8F&#10;njsAAAA5AAAAEAAAAAAAAAABACAAAAAMAQAAZHJzL3NoYXBleG1sLnhtbFBLBQYAAAAABgAGAFsB&#10;AAC2AwAAAAA=&#10;">
                  <v:fill on="f" focussize="0,0"/>
                  <v:stroke weight="0.120708661417323pt" color="#000000" joinstyle="round" dashstyle="dot"/>
                  <v:imagedata o:title=""/>
                  <o:lock v:ext="edit" aspectratio="f"/>
                </v:line>
                <v:shape id="任意多边形 73" o:spid="_x0000_s1026" o:spt="100" style="position:absolute;left:6826;top:4706;height:457;width:1497;" filled="f" stroked="t" coordsize="1497,457" o:gfxdata="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rHx4ugAAANsA&#10;AAAPAAAAAAAAAAEAIAAAACIAAABkcnMvZG93bnJldi54bWxQSwECFAAUAAAACACHTuJAMy8FnjsA&#10;AAA5AAAAEAAAAAAAAAABACAAAAAJAQAAZHJzL3NoYXBleG1sLnhtbFBLBQYAAAAABgAGAFsBAACz&#10;AwAAAAA=&#10;" path="m0,457l0,0,1496,0e">
                  <v:fill on="f" focussize="0,0"/>
                  <v:stroke weight="0.811023622047244pt" color="#404040" joinstyle="round"/>
                  <v:imagedata o:title=""/>
                  <o:lock v:ext="edit" aspectratio="f"/>
                </v:shape>
                <v:shape id="图片 74" o:spid="_x0000_s1026" o:spt="75" type="#_x0000_t75" style="position:absolute;left:8293;top:4649;height:114;width:122;" filled="f" o:preferrelative="t" stroked="f" coordsize="21600,21600" o:gfxdata="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ZtinW8AAAA&#10;2wAAAA8AAAAAAAAAAQAgAAAAIgAAAGRycy9kb3ducmV2LnhtbFBLAQIUABQAAAAIAIdO4kAzLwWe&#10;OwAAADkAAAAQAAAAAAAAAAEAIAAAAAsBAABkcnMvc2hhcGV4bWwueG1sUEsFBgAAAAAGAAYAWwEA&#10;ALUDAAAAAA==&#10;">
                  <v:fill on="f" focussize="0,0"/>
                  <v:stroke on="f"/>
                  <v:imagedata r:id="rId32" o:title=""/>
                  <o:lock v:ext="edit" aspectratio="t"/>
                </v:shape>
                <v:line id="直线 75" o:spid="_x0000_s1026" o:spt="20" style="position:absolute;left:7927;top:336;height:9843;width:0;" filled="f" stroked="t" coordsize="21600,21600" o:gfxdata="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Wm5bb4A&#10;AADbAAAADwAAAAAAAAABACAAAAAiAAAAZHJzL2Rvd25yZXYueG1sUEsBAhQAFAAAAAgAh07iQDMv&#10;BZ47AAAAOQAAABAAAAAAAAAAAQAgAAAADQEAAGRycy9zaGFwZXhtbC54bWxQSwUGAAAAAAYABgBb&#10;AQAAtwMAAAAA&#10;">
                  <v:fill on="f" focussize="0,0"/>
                  <v:stroke weight="0.120708661417323pt" color="#000000" joinstyle="round" dashstyle="dot"/>
                  <v:imagedata o:title=""/>
                  <o:lock v:ext="edit" aspectratio="f"/>
                </v:line>
                <v:shape id="文本框 76" o:spid="_x0000_s1026" o:spt="202" type="#_x0000_t202" style="position:absolute;left:2414;top:499;height:126;width:289;" filled="f" stroked="f" coordsize="21600,21600" o:gfxdata="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weKb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126" w:lineRule="exact"/>
                          <w:ind w:left="0" w:right="0" w:firstLine="0"/>
                          <w:jc w:val="left"/>
                          <w:rPr>
                            <w:sz w:val="12"/>
                          </w:rPr>
                        </w:pPr>
                        <w:r>
                          <w:rPr>
                            <w:w w:val="110"/>
                            <w:sz w:val="12"/>
                          </w:rPr>
                          <w:t>流程</w:t>
                        </w:r>
                      </w:p>
                    </w:txbxContent>
                  </v:textbox>
                </v:shape>
                <v:shape id="文本框 77" o:spid="_x0000_s1026" o:spt="202" type="#_x0000_t202" style="position:absolute;left:4089;top:499;height:126;width:848;" filled="f" stroked="f" coordsize="21600,21600" o:gfxdata="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O4SG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126" w:lineRule="exact"/>
                          <w:ind w:left="0" w:right="0" w:firstLine="0"/>
                          <w:jc w:val="left"/>
                          <w:rPr>
                            <w:sz w:val="12"/>
                          </w:rPr>
                        </w:pPr>
                        <w:r>
                          <w:rPr>
                            <w:w w:val="110"/>
                            <w:sz w:val="12"/>
                          </w:rPr>
                          <w:t>人力资源部门</w:t>
                        </w:r>
                      </w:p>
                    </w:txbxContent>
                  </v:textbox>
                </v:shape>
                <v:shape id="文本框 78" o:spid="_x0000_s1026" o:spt="202" type="#_x0000_t202" style="position:absolute;left:6679;top:499;height:126;width:569;" filled="f" stroked="f" coordsize="21600,21600" o:gfxdata="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6K3g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126" w:lineRule="exact"/>
                          <w:ind w:left="0" w:right="0" w:firstLine="0"/>
                          <w:jc w:val="left"/>
                          <w:rPr>
                            <w:sz w:val="12"/>
                          </w:rPr>
                        </w:pPr>
                        <w:r>
                          <w:rPr>
                            <w:w w:val="110"/>
                            <w:sz w:val="12"/>
                          </w:rPr>
                          <w:t>编制部门</w:t>
                        </w:r>
                      </w:p>
                    </w:txbxContent>
                  </v:textbox>
                </v:shape>
                <v:shape id="文本框 79" o:spid="_x0000_s1026" o:spt="202" type="#_x0000_t202" style="position:absolute;left:8908;top:499;height:126;width:434;" filled="f" stroked="f" coordsize="21600,21600" o:gfxdata="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3Ap9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126" w:lineRule="exact"/>
                          <w:ind w:left="0" w:right="0" w:firstLine="0"/>
                          <w:jc w:val="left"/>
                          <w:rPr>
                            <w:sz w:val="12"/>
                          </w:rPr>
                        </w:pPr>
                        <w:r>
                          <w:rPr>
                            <w:w w:val="110"/>
                            <w:sz w:val="12"/>
                          </w:rPr>
                          <w:t>编制人</w:t>
                        </w:r>
                      </w:p>
                    </w:txbxContent>
                  </v:textbox>
                </v:shape>
                <v:shape id="文本框 80" o:spid="_x0000_s1026" o:spt="202" type="#_x0000_t202" style="position:absolute;left:4182;top:974;height:146;width:951;" filled="f" stroked="f" coordsize="21600,21600" o:gfxdata="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g8jGy/&#10;AAAA2w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pPr>
                          <w:spacing w:before="0" w:line="145" w:lineRule="exact"/>
                          <w:ind w:left="0" w:right="0" w:firstLine="0"/>
                          <w:jc w:val="left"/>
                          <w:rPr>
                            <w:sz w:val="14"/>
                          </w:rPr>
                        </w:pPr>
                        <w:r>
                          <w:rPr>
                            <w:w w:val="110"/>
                            <w:sz w:val="14"/>
                          </w:rPr>
                          <w:t>成立编制小组</w:t>
                        </w:r>
                      </w:p>
                    </w:txbxContent>
                  </v:textbox>
                </v:shape>
                <v:shape id="文本框 81" o:spid="_x0000_s1026" o:spt="202" type="#_x0000_t202" style="position:absolute;left:2345;top:1408;height:194;width:434;" filled="f" stroked="f" coordsize="21600,21600" o:gfxdata="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MYHrsAAADb&#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pPr>
                          <w:spacing w:before="0" w:line="194" w:lineRule="exact"/>
                          <w:ind w:left="0" w:right="0" w:firstLine="0"/>
                          <w:jc w:val="left"/>
                          <w:rPr>
                            <w:sz w:val="19"/>
                          </w:rPr>
                        </w:pPr>
                        <w:r>
                          <w:rPr>
                            <w:w w:val="110"/>
                            <w:sz w:val="19"/>
                          </w:rPr>
                          <w:t>准备</w:t>
                        </w:r>
                      </w:p>
                    </w:txbxContent>
                  </v:textbox>
                </v:shape>
                <v:shape id="文本框 82" o:spid="_x0000_s1026" o:spt="202" type="#_x0000_t202" style="position:absolute;left:4182;top:1769;height:146;width:951;" filled="f" stroked="f" coordsize="21600,21600" o:gfxdata="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772F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46" w:lineRule="exact"/>
                          <w:ind w:left="0" w:right="0" w:firstLine="0"/>
                          <w:jc w:val="left"/>
                          <w:rPr>
                            <w:sz w:val="14"/>
                          </w:rPr>
                        </w:pPr>
                        <w:r>
                          <w:rPr>
                            <w:w w:val="110"/>
                            <w:sz w:val="14"/>
                          </w:rPr>
                          <w:t>培训编制人员</w:t>
                        </w:r>
                      </w:p>
                    </w:txbxContent>
                  </v:textbox>
                </v:shape>
                <v:shape id="文本框 83" o:spid="_x0000_s1026" o:spt="202" type="#_x0000_t202" style="position:absolute;left:2137;top:3010;height:194;width:850;" filled="f" stroked="f" coordsize="21600,21600" o:gfxdata="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IAZD+5AAAA2wAA&#10;AA8AAAAAAAAAAQAgAAAAIgAAAGRycy9kb3ducmV2LnhtbFBLAQIUABQAAAAIAIdO4kAzLwWeOwAA&#10;ADkAAAAQAAAAAAAAAAEAIAAAAAgBAABkcnMvc2hhcGV4bWwueG1sUEsFBgAAAAAGAAYAWwEAALID&#10;AAAAAA==&#10;">
                  <v:fill on="f" focussize="0,0"/>
                  <v:stroke on="f"/>
                  <v:imagedata o:title=""/>
                  <o:lock v:ext="edit" aspectratio="f"/>
                  <v:textbox inset="0mm,0mm,0mm,0mm">
                    <w:txbxContent>
                      <w:p>
                        <w:pPr>
                          <w:spacing w:before="0" w:line="194" w:lineRule="exact"/>
                          <w:ind w:left="0" w:right="0" w:firstLine="0"/>
                          <w:jc w:val="left"/>
                          <w:rPr>
                            <w:sz w:val="19"/>
                          </w:rPr>
                        </w:pPr>
                        <w:r>
                          <w:rPr>
                            <w:w w:val="110"/>
                            <w:sz w:val="19"/>
                          </w:rPr>
                          <w:t>工作分析</w:t>
                        </w:r>
                      </w:p>
                    </w:txbxContent>
                  </v:textbox>
                </v:shape>
                <v:shape id="文本框 84" o:spid="_x0000_s1026" o:spt="202" type="#_x0000_t202" style="position:absolute;left:6289;top:3498;height:321;width:1107;" filled="f" stroked="f" coordsize="21600,21600" o:gfxdata="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TMGk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62" w:lineRule="exact"/>
                          <w:ind w:left="0" w:right="18" w:firstLine="0"/>
                          <w:jc w:val="center"/>
                          <w:rPr>
                            <w:sz w:val="14"/>
                          </w:rPr>
                        </w:pPr>
                        <w:r>
                          <w:rPr>
                            <w:w w:val="110"/>
                            <w:sz w:val="14"/>
                          </w:rPr>
                          <w:t>对岗位开展工作</w:t>
                        </w:r>
                      </w:p>
                      <w:p>
                        <w:pPr>
                          <w:spacing w:before="0" w:line="158" w:lineRule="exact"/>
                          <w:ind w:left="0" w:right="17" w:firstLine="0"/>
                          <w:jc w:val="center"/>
                          <w:rPr>
                            <w:sz w:val="14"/>
                          </w:rPr>
                        </w:pPr>
                        <w:r>
                          <w:rPr>
                            <w:w w:val="110"/>
                            <w:sz w:val="14"/>
                          </w:rPr>
                          <w:t>分析</w:t>
                        </w:r>
                      </w:p>
                    </w:txbxContent>
                  </v:textbox>
                </v:shape>
                <v:shape id="文本框 85" o:spid="_x0000_s1026" o:spt="202" type="#_x0000_t202" style="position:absolute;left:8568;top:4542;height:320;width:951;" filled="f" stroked="f" coordsize="21600,21600" o:gfxdata="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nl/T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61" w:lineRule="exact"/>
                          <w:ind w:left="-1" w:right="18" w:firstLine="0"/>
                          <w:jc w:val="center"/>
                          <w:rPr>
                            <w:sz w:val="14"/>
                          </w:rPr>
                        </w:pPr>
                        <w:r>
                          <w:rPr>
                            <w:spacing w:val="-3"/>
                            <w:w w:val="110"/>
                            <w:sz w:val="14"/>
                          </w:rPr>
                          <w:t>编写岗位说明</w:t>
                        </w:r>
                      </w:p>
                      <w:p>
                        <w:pPr>
                          <w:spacing w:before="0" w:line="158" w:lineRule="exact"/>
                          <w:ind w:left="0" w:right="16" w:firstLine="0"/>
                          <w:jc w:val="center"/>
                          <w:rPr>
                            <w:sz w:val="14"/>
                          </w:rPr>
                        </w:pPr>
                        <w:r>
                          <w:rPr>
                            <w:w w:val="111"/>
                            <w:sz w:val="14"/>
                          </w:rPr>
                          <w:t>书</w:t>
                        </w:r>
                      </w:p>
                    </w:txbxContent>
                  </v:textbox>
                </v:shape>
                <v:shape id="文本框 86" o:spid="_x0000_s1026" o:spt="202" type="#_x0000_t202" style="position:absolute;left:2345;top:4840;height:194;width:434;" filled="f" stroked="f" coordsize="21600,21600" o:gfxdata="UEsDBAoAAAAAAIdO4kAAAAAAAAAAAAAAAAAEAAAAZHJzL1BLAwQUAAAACACHTuJAEtL6SL0AAADb&#10;AAAADwAAAGRycy9kb3ducmV2LnhtbEWPT2sCMRTE7wW/Q3hCbzWxgu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0vpI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94" w:lineRule="exact"/>
                          <w:ind w:left="0" w:right="0" w:firstLine="0"/>
                          <w:jc w:val="left"/>
                          <w:rPr>
                            <w:sz w:val="19"/>
                          </w:rPr>
                        </w:pPr>
                        <w:r>
                          <w:rPr>
                            <w:w w:val="110"/>
                            <w:sz w:val="19"/>
                          </w:rPr>
                          <w:t>编写</w:t>
                        </w:r>
                      </w:p>
                    </w:txbxContent>
                  </v:textbox>
                </v:shape>
                <v:shape id="文本框 87" o:spid="_x0000_s1026" o:spt="202" type="#_x0000_t202" style="position:absolute;left:7236;top:5189;height:165;width:134;" filled="f" stroked="f" coordsize="21600,21600" o:gfxdata="UEsDBAoAAAAAAIdO4kAAAAAAAAAAAAAAAAAEAAAAZHJzL1BLAwQUAAAACACHTuJAnTtiPL0AAADb&#10;AAAADwAAAGRycy9kb3ducmV2LnhtbEWPT2sCMRTE7wW/Q3hCbzWxi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O2I8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65" w:lineRule="exact"/>
                          <w:ind w:left="0" w:right="0" w:firstLine="0"/>
                          <w:jc w:val="left"/>
                          <w:rPr>
                            <w:rFonts w:ascii="Calibri"/>
                            <w:sz w:val="16"/>
                          </w:rPr>
                        </w:pPr>
                        <w:r>
                          <w:rPr>
                            <w:rFonts w:ascii="Calibri"/>
                            <w:w w:val="110"/>
                            <w:sz w:val="16"/>
                          </w:rPr>
                          <w:t>N</w:t>
                        </w:r>
                      </w:p>
                    </w:txbxContent>
                  </v:textbox>
                </v:shape>
                <v:shape id="文本框 88" o:spid="_x0000_s1026" o:spt="202" type="#_x0000_t202" style="position:absolute;left:6487;top:5446;height:126;width:703;" filled="f" stroked="f" coordsize="21600,21600" o:gfxdata="UEsDBAoAAAAAAIdO4kAAAAAAAAAAAAAAAAAEAAAAZHJzL1BLAwQUAAAACACHTuJA8nfHp70AAADb&#10;AAAADwAAAGRycy9kb3ducmV2LnhtbEWPT2sCMRTE7wW/Q3hCbzWxo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d8en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26" w:lineRule="exact"/>
                          <w:ind w:left="0" w:right="0" w:firstLine="0"/>
                          <w:jc w:val="left"/>
                          <w:rPr>
                            <w:sz w:val="12"/>
                          </w:rPr>
                        </w:pPr>
                        <w:r>
                          <w:rPr>
                            <w:w w:val="110"/>
                            <w:sz w:val="12"/>
                          </w:rPr>
                          <w:t>负责人审核</w:t>
                        </w:r>
                      </w:p>
                    </w:txbxContent>
                  </v:textbox>
                </v:shape>
                <v:shape id="文本框 89" o:spid="_x0000_s1026" o:spt="202" type="#_x0000_t202" style="position:absolute;left:7274;top:5785;height:165;width:106;" filled="f" stroked="f" coordsize="21600,21600" o:gfxdata="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VZ0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164" w:lineRule="exact"/>
                          <w:ind w:left="0" w:right="0" w:firstLine="0"/>
                          <w:jc w:val="left"/>
                          <w:rPr>
                            <w:rFonts w:ascii="Calibri"/>
                            <w:sz w:val="16"/>
                          </w:rPr>
                        </w:pPr>
                        <w:r>
                          <w:rPr>
                            <w:rFonts w:ascii="Calibri"/>
                            <w:w w:val="109"/>
                            <w:sz w:val="16"/>
                          </w:rPr>
                          <w:t>Y</w:t>
                        </w:r>
                      </w:p>
                    </w:txbxContent>
                  </v:textbox>
                </v:shape>
                <v:shape id="文本框 90" o:spid="_x0000_s1026" o:spt="202" type="#_x0000_t202" style="position:absolute;left:2345;top:6424;height:194;width:434;" filled="f" stroked="f" coordsize="21600,21600" o:gfxdata="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n8S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194" w:lineRule="exact"/>
                          <w:ind w:left="0" w:right="0" w:firstLine="0"/>
                          <w:jc w:val="left"/>
                          <w:rPr>
                            <w:sz w:val="19"/>
                          </w:rPr>
                        </w:pPr>
                        <w:r>
                          <w:rPr>
                            <w:w w:val="110"/>
                            <w:sz w:val="19"/>
                          </w:rPr>
                          <w:t>修正</w:t>
                        </w:r>
                      </w:p>
                    </w:txbxContent>
                  </v:textbox>
                </v:shape>
                <v:shape id="文本框 91" o:spid="_x0000_s1026" o:spt="202" type="#_x0000_t202" style="position:absolute;left:6339;top:6453;height:165;width:1057;" filled="f" stroked="f" coordsize="21600,21600" o:gfxdata="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2aDm5AAAA2wAA&#10;AA8AAAAAAAAAAQAgAAAAIgAAAGRycy9kb3ducmV2LnhtbFBLAQIUABQAAAAIAIdO4kAzLwWeOwAA&#10;ADkAAAAQAAAAAAAAAAEAIAAAAAgBAABkcnMvc2hhcGV4bWwueG1sUEsFBgAAAAAGAAYAWwEAALID&#10;AAAAAA==&#10;">
                  <v:fill on="f" focussize="0,0"/>
                  <v:stroke on="f"/>
                  <v:imagedata o:title=""/>
                  <o:lock v:ext="edit" aspectratio="f"/>
                  <v:textbox inset="0mm,0mm,0mm,0mm">
                    <w:txbxContent>
                      <w:p>
                        <w:pPr>
                          <w:spacing w:before="0" w:line="164" w:lineRule="exact"/>
                          <w:ind w:left="0" w:right="0" w:firstLine="0"/>
                          <w:jc w:val="left"/>
                          <w:rPr>
                            <w:sz w:val="16"/>
                          </w:rPr>
                        </w:pPr>
                        <w:r>
                          <w:rPr>
                            <w:w w:val="110"/>
                            <w:sz w:val="16"/>
                          </w:rPr>
                          <w:t>对比岗位修正</w:t>
                        </w:r>
                      </w:p>
                    </w:txbxContent>
                  </v:textbox>
                </v:shape>
                <v:shape id="文本框 92" o:spid="_x0000_s1026" o:spt="202" type="#_x0000_t202" style="position:absolute;left:8879;top:6460;height:146;width:331;" filled="f" stroked="f" coordsize="21600,21600" o:gfxdata="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Os2i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45" w:lineRule="exact"/>
                          <w:ind w:left="0" w:right="0" w:firstLine="0"/>
                          <w:jc w:val="left"/>
                          <w:rPr>
                            <w:sz w:val="14"/>
                          </w:rPr>
                        </w:pPr>
                        <w:r>
                          <w:rPr>
                            <w:w w:val="110"/>
                            <w:sz w:val="14"/>
                          </w:rPr>
                          <w:t>初稿</w:t>
                        </w:r>
                      </w:p>
                    </w:txbxContent>
                  </v:textbox>
                </v:shape>
                <v:shape id="文本框 93" o:spid="_x0000_s1026" o:spt="202" type="#_x0000_t202" style="position:absolute;left:7437;top:7218;height:165;width:134;" filled="f" stroked="f" coordsize="21600,21600" o:gfxdata="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fZ8uK5AAAA2wAA&#10;AA8AAAAAAAAAAQAgAAAAIgAAAGRycy9kb3ducmV2LnhtbFBLAQIUABQAAAAIAIdO4kAzLwWeOwAA&#10;ADkAAAAQAAAAAAAAAAEAIAAAAAgBAABkcnMvc2hhcGV4bWwueG1sUEsFBgAAAAAGAAYAWwEAALID&#10;AAAAAA==&#10;">
                  <v:fill on="f" focussize="0,0"/>
                  <v:stroke on="f"/>
                  <v:imagedata o:title=""/>
                  <o:lock v:ext="edit" aspectratio="f"/>
                  <v:textbox inset="0mm,0mm,0mm,0mm">
                    <w:txbxContent>
                      <w:p>
                        <w:pPr>
                          <w:spacing w:before="0" w:line="165" w:lineRule="exact"/>
                          <w:ind w:left="0" w:right="0" w:firstLine="0"/>
                          <w:jc w:val="left"/>
                          <w:rPr>
                            <w:rFonts w:ascii="Calibri"/>
                            <w:sz w:val="16"/>
                          </w:rPr>
                        </w:pPr>
                        <w:r>
                          <w:rPr>
                            <w:rFonts w:ascii="Calibri"/>
                            <w:w w:val="110"/>
                            <w:sz w:val="16"/>
                          </w:rPr>
                          <w:t>N</w:t>
                        </w:r>
                      </w:p>
                    </w:txbxContent>
                  </v:textbox>
                </v:shape>
                <v:shape id="文本框 94" o:spid="_x0000_s1026" o:spt="202" type="#_x0000_t202" style="position:absolute;left:2345;top:7796;height:194;width:434;" filled="f" stroked="f" coordsize="21600,21600" o:gfxdata="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lVd5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94" w:lineRule="exact"/>
                          <w:ind w:left="0" w:right="0" w:firstLine="0"/>
                          <w:jc w:val="left"/>
                          <w:rPr>
                            <w:sz w:val="19"/>
                          </w:rPr>
                        </w:pPr>
                        <w:r>
                          <w:rPr>
                            <w:w w:val="110"/>
                            <w:sz w:val="19"/>
                          </w:rPr>
                          <w:t>审核</w:t>
                        </w:r>
                      </w:p>
                    </w:txbxContent>
                  </v:textbox>
                </v:shape>
                <v:shape id="文本框 95" o:spid="_x0000_s1026" o:spt="202" type="#_x0000_t202" style="position:absolute;left:6719;top:7734;height:126;width:290;" filled="f" stroked="f" coordsize="21600,21600" o:gfxdata="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R8kO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26" w:lineRule="exact"/>
                          <w:ind w:left="0" w:right="0" w:firstLine="0"/>
                          <w:jc w:val="left"/>
                          <w:rPr>
                            <w:sz w:val="12"/>
                          </w:rPr>
                        </w:pPr>
                        <w:r>
                          <w:rPr>
                            <w:w w:val="110"/>
                            <w:sz w:val="12"/>
                          </w:rPr>
                          <w:t>审核</w:t>
                        </w:r>
                      </w:p>
                    </w:txbxContent>
                  </v:textbox>
                </v:shape>
                <v:shape id="文本框 96" o:spid="_x0000_s1026" o:spt="202" type="#_x0000_t202" style="position:absolute;left:7451;top:8141;height:165;width:106;" filled="f" stroked="f" coordsize="21600,21600" o:gfxdata="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C2yV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65" w:lineRule="exact"/>
                          <w:ind w:left="0" w:right="0" w:firstLine="0"/>
                          <w:jc w:val="left"/>
                          <w:rPr>
                            <w:rFonts w:ascii="Calibri"/>
                            <w:sz w:val="16"/>
                          </w:rPr>
                        </w:pPr>
                        <w:r>
                          <w:rPr>
                            <w:rFonts w:ascii="Calibri"/>
                            <w:w w:val="110"/>
                            <w:sz w:val="16"/>
                          </w:rPr>
                          <w:t>Y</w:t>
                        </w:r>
                      </w:p>
                    </w:txbxContent>
                  </v:textbox>
                </v:shape>
                <v:shape id="文本框 97" o:spid="_x0000_s1026" o:spt="202" type="#_x0000_t202" style="position:absolute;left:2137;top:9176;height:194;width:850;" filled="f" stroked="f" coordsize="21600,21600" o:gfxdata="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4vTh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94" w:lineRule="exact"/>
                          <w:ind w:left="0" w:right="0" w:firstLine="0"/>
                          <w:jc w:val="left"/>
                          <w:rPr>
                            <w:sz w:val="19"/>
                          </w:rPr>
                        </w:pPr>
                        <w:r>
                          <w:rPr>
                            <w:w w:val="110"/>
                            <w:sz w:val="19"/>
                          </w:rPr>
                          <w:t>发布实施</w:t>
                        </w:r>
                      </w:p>
                    </w:txbxContent>
                  </v:textbox>
                </v:shape>
                <v:shape id="文本框 98" o:spid="_x0000_s1026" o:spt="202" type="#_x0000_t202" style="position:absolute;left:4355;top:9106;height:127;width:569;" filled="f" stroked="f" coordsize="21600,21600" o:gfxdata="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rlF6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126" w:lineRule="exact"/>
                          <w:ind w:left="0" w:right="0" w:firstLine="0"/>
                          <w:jc w:val="left"/>
                          <w:rPr>
                            <w:sz w:val="12"/>
                          </w:rPr>
                        </w:pPr>
                        <w:r>
                          <w:rPr>
                            <w:w w:val="110"/>
                            <w:sz w:val="12"/>
                          </w:rPr>
                          <w:t>发布实施</w:t>
                        </w:r>
                      </w:p>
                    </w:txbxContent>
                  </v:textbox>
                </v:shape>
                <v:shape id="文本框 99" o:spid="_x0000_s1026" o:spt="202" type="#_x0000_t202" style="position:absolute;left:8879;top:9090;height:146;width:331;" filled="f" stroked="f" coordsize="21600,21600" o:gfxdata="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3zPD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145" w:lineRule="exact"/>
                          <w:ind w:left="0" w:right="0" w:firstLine="0"/>
                          <w:jc w:val="left"/>
                          <w:rPr>
                            <w:sz w:val="14"/>
                          </w:rPr>
                        </w:pPr>
                        <w:r>
                          <w:rPr>
                            <w:w w:val="110"/>
                            <w:sz w:val="14"/>
                          </w:rPr>
                          <w:t>终稿</w:t>
                        </w:r>
                      </w:p>
                    </w:txbxContent>
                  </v:textbox>
                </v:shape>
                <v:shape id="文本框 100" o:spid="_x0000_s1026" o:spt="202" type="#_x0000_t202" style="position:absolute;left:6230;top:2448;height:670;width:1218;" filled="f" stroked="f" coordsize="21600,21600" o:gfxdata="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MGqW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6" w:line="240" w:lineRule="auto"/>
                          <w:rPr>
                            <w:sz w:val="11"/>
                          </w:rPr>
                        </w:pPr>
                      </w:p>
                      <w:p>
                        <w:pPr>
                          <w:spacing w:before="1" w:line="177" w:lineRule="exact"/>
                          <w:ind w:left="44" w:right="55" w:firstLine="0"/>
                          <w:jc w:val="center"/>
                          <w:rPr>
                            <w:sz w:val="14"/>
                          </w:rPr>
                        </w:pPr>
                        <w:r>
                          <w:rPr>
                            <w:w w:val="110"/>
                            <w:sz w:val="14"/>
                          </w:rPr>
                          <w:t>确定工作分析内</w:t>
                        </w:r>
                      </w:p>
                      <w:p>
                        <w:pPr>
                          <w:spacing w:before="0" w:line="177" w:lineRule="exact"/>
                          <w:ind w:left="44" w:right="55" w:firstLine="0"/>
                          <w:jc w:val="center"/>
                          <w:rPr>
                            <w:sz w:val="14"/>
                          </w:rPr>
                        </w:pPr>
                        <w:r>
                          <w:rPr>
                            <w:w w:val="110"/>
                            <w:sz w:val="14"/>
                          </w:rPr>
                          <w:t>容及方法</w:t>
                        </w:r>
                      </w:p>
                    </w:txbxContent>
                  </v:textbox>
                </v:shape>
                <w10:wrap type="topAndBottom"/>
              </v:group>
            </w:pict>
          </mc:Fallback>
        </mc:AlternateContent>
      </w:r>
      <w:r>
        <w:t>图</w:t>
      </w:r>
      <w:r>
        <w:rPr>
          <w:rFonts w:ascii="Times New Roman" w:eastAsia="Times New Roman"/>
        </w:rPr>
        <w:t>C.1</w:t>
      </w:r>
      <w:r>
        <w:t>给出了岗位说明书编制流程图。</w:t>
      </w:r>
    </w:p>
    <w:p>
      <w:pPr>
        <w:pStyle w:val="3"/>
        <w:spacing w:before="10"/>
        <w:rPr>
          <w:sz w:val="10"/>
        </w:rPr>
      </w:pPr>
    </w:p>
    <w:p>
      <w:pPr>
        <w:pStyle w:val="3"/>
        <w:tabs>
          <w:tab w:val="left" w:pos="734"/>
        </w:tabs>
        <w:spacing w:before="71"/>
        <w:ind w:right="501"/>
        <w:jc w:val="center"/>
        <w:rPr>
          <w:rFonts w:hint="eastAsia" w:ascii="黑体" w:eastAsia="黑体"/>
        </w:rPr>
      </w:pPr>
      <w:r>
        <w:rPr>
          <w:rFonts w:hint="eastAsia" w:ascii="黑体" w:eastAsia="黑体"/>
        </w:rPr>
        <w:t>图C.1</w:t>
      </w:r>
      <w:r>
        <w:rPr>
          <w:rFonts w:hint="eastAsia" w:ascii="黑体" w:eastAsia="黑体"/>
        </w:rPr>
        <w:tab/>
      </w:r>
      <w:r>
        <w:rPr>
          <w:rFonts w:hint="eastAsia" w:ascii="黑体" w:eastAsia="黑体"/>
        </w:rPr>
        <w:t>岗位</w:t>
      </w:r>
      <w:r>
        <w:rPr>
          <w:rFonts w:hint="eastAsia" w:ascii="黑体" w:eastAsia="黑体"/>
          <w:spacing w:val="-3"/>
        </w:rPr>
        <w:t>说</w:t>
      </w:r>
      <w:r>
        <w:rPr>
          <w:rFonts w:hint="eastAsia" w:ascii="黑体" w:eastAsia="黑体"/>
        </w:rPr>
        <w:t>明</w:t>
      </w:r>
      <w:r>
        <w:rPr>
          <w:rFonts w:hint="eastAsia" w:ascii="黑体" w:eastAsia="黑体"/>
          <w:spacing w:val="-3"/>
        </w:rPr>
        <w:t>书</w:t>
      </w:r>
      <w:r>
        <w:rPr>
          <w:rFonts w:hint="eastAsia" w:ascii="黑体" w:eastAsia="黑体"/>
        </w:rPr>
        <w:t>编</w:t>
      </w:r>
      <w:r>
        <w:rPr>
          <w:rFonts w:hint="eastAsia" w:ascii="黑体" w:eastAsia="黑体"/>
          <w:spacing w:val="-3"/>
        </w:rPr>
        <w:t>制</w:t>
      </w:r>
      <w:r>
        <w:rPr>
          <w:rFonts w:hint="eastAsia" w:ascii="黑体" w:eastAsia="黑体"/>
        </w:rPr>
        <w:t>流</w:t>
      </w:r>
      <w:r>
        <w:rPr>
          <w:rFonts w:hint="eastAsia" w:ascii="黑体" w:eastAsia="黑体"/>
          <w:spacing w:val="-3"/>
        </w:rPr>
        <w:t>程</w:t>
      </w:r>
      <w:r>
        <w:rPr>
          <w:rFonts w:hint="eastAsia" w:ascii="黑体" w:eastAsia="黑体"/>
        </w:rPr>
        <w:t>图</w:t>
      </w:r>
    </w:p>
    <w:sectPr>
      <w:footerReference r:id="rId17" w:type="even"/>
      <w:pgSz w:w="11910" w:h="16840"/>
      <w:pgMar w:top="1660" w:right="700" w:bottom="1480" w:left="920" w:header="1441" w:footer="128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6643370</wp:posOffset>
              </wp:positionH>
              <wp:positionV relativeFrom="page">
                <wp:posOffset>9828530</wp:posOffset>
              </wp:positionV>
              <wp:extent cx="82550" cy="139700"/>
              <wp:effectExtent l="0" t="0" r="0" b="0"/>
              <wp:wrapNone/>
              <wp:docPr id="102" name="文本框 3"/>
              <wp:cNvGraphicFramePr/>
              <a:graphic xmlns:a="http://schemas.openxmlformats.org/drawingml/2006/main">
                <a:graphicData uri="http://schemas.microsoft.com/office/word/2010/wordprocessingShape">
                  <wps:wsp>
                    <wps:cNvSpPr txBox="1"/>
                    <wps:spPr>
                      <a:xfrm>
                        <a:off x="0" y="0"/>
                        <a:ext cx="82550" cy="139700"/>
                      </a:xfrm>
                      <a:prstGeom prst="rect">
                        <a:avLst/>
                      </a:prstGeom>
                      <a:noFill/>
                      <a:ln>
                        <a:noFill/>
                      </a:ln>
                    </wps:spPr>
                    <wps:txbx>
                      <w:txbxContent>
                        <w:p>
                          <w:pPr>
                            <w:spacing w:before="0" w:line="220" w:lineRule="exact"/>
                            <w:ind w:left="20" w:right="0" w:firstLine="0"/>
                            <w:jc w:val="left"/>
                            <w:rPr>
                              <w:sz w:val="18"/>
                            </w:rPr>
                          </w:pPr>
                          <w:r>
                            <w:rPr>
                              <w:sz w:val="18"/>
                            </w:rPr>
                            <w:t>I</w:t>
                          </w:r>
                        </w:p>
                      </w:txbxContent>
                    </wps:txbx>
                    <wps:bodyPr lIns="0" tIns="0" rIns="0" bIns="0" upright="1"/>
                  </wps:wsp>
                </a:graphicData>
              </a:graphic>
            </wp:anchor>
          </w:drawing>
        </mc:Choice>
        <mc:Fallback>
          <w:pict>
            <v:shape id="文本框 3" o:spid="_x0000_s1026" o:spt="202" type="#_x0000_t202" style="position:absolute;left:0pt;margin-left:523.1pt;margin-top:773.9pt;height:11pt;width:6.5pt;mso-position-horizontal-relative:page;mso-position-vertical-relative:page;z-index:-251655168;mso-width-relative:page;mso-height-relative:page;" filled="f" stroked="f" coordsize="21600,21600" o:gfxdata="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Detyv2QAAAA8BAAAPAAAAAAAAAAEAIAAAACIAAABkcnMvZG93bnJldi54bWxQSwEC&#10;FAAUAAAACACHTuJAj0yMuroBAAByAwAADgAAAAAAAAABACAAAAAoAQAAZHJzL2Uyb0RvYy54bWxQ&#10;SwUGAAAAAAYABgBZAQAAVAUAAAAA&#10;">
              <v:fill on="f" focussize="0,0"/>
              <v:stroke on="f"/>
              <v:imagedata o:title=""/>
              <o:lock v:ext="edit" aspectratio="f"/>
              <v:textbox inset="0mm,0mm,0mm,0mm">
                <w:txbxContent>
                  <w:p>
                    <w:pPr>
                      <w:spacing w:before="0" w:line="220" w:lineRule="exact"/>
                      <w:ind w:left="20" w:right="0" w:firstLine="0"/>
                      <w:jc w:val="left"/>
                      <w:rPr>
                        <w:sz w:val="18"/>
                      </w:rPr>
                    </w:pPr>
                    <w:r>
                      <w:rPr>
                        <w:sz w:val="18"/>
                      </w:rPr>
                      <w:t>I</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6574790</wp:posOffset>
              </wp:positionH>
              <wp:positionV relativeFrom="page">
                <wp:posOffset>9828530</wp:posOffset>
              </wp:positionV>
              <wp:extent cx="167005" cy="139700"/>
              <wp:effectExtent l="0" t="0" r="0" b="0"/>
              <wp:wrapNone/>
              <wp:docPr id="106" name="文本框 7"/>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11</w:t>
                          </w:r>
                          <w:r>
                            <w:fldChar w:fldCharType="end"/>
                          </w:r>
                        </w:p>
                      </w:txbxContent>
                    </wps:txbx>
                    <wps:bodyPr lIns="0" tIns="0" rIns="0" bIns="0" upright="1"/>
                  </wps:wsp>
                </a:graphicData>
              </a:graphic>
            </wp:anchor>
          </w:drawing>
        </mc:Choice>
        <mc:Fallback>
          <w:pict>
            <v:shape id="文本框 7" o:spid="_x0000_s1026" o:spt="202" type="#_x0000_t202" style="position:absolute;left:0pt;margin-left:517.7pt;margin-top:773.9pt;height:11pt;width:13.15pt;mso-position-horizontal-relative:page;mso-position-vertical-relative:page;z-index:-251651072;mso-width-relative:page;mso-height-relative:page;" filled="f" stroked="f" coordsize="21600,21600" o:gfxdata="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T00GncAAAADwEAAA8AAAAAAAAAAQAgAAAAIgAAAGRycy9kb3ducmV2LnhtbFBL&#10;AQIUABQAAAAIAIdO4kBYDAe/uQEAAHMDAAAOAAAAAAAAAAEAIAAAACsBAABkcnMvZTJvRG9jLnht&#10;bFBLBQYAAAAABgAGAFkBAABWBQ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6432" behindDoc="1" locked="0" layoutInCell="1" allowOverlap="1">
              <wp:simplePos x="0" y="0"/>
              <wp:positionH relativeFrom="page">
                <wp:posOffset>834390</wp:posOffset>
              </wp:positionH>
              <wp:positionV relativeFrom="page">
                <wp:posOffset>9828530</wp:posOffset>
              </wp:positionV>
              <wp:extent cx="167005" cy="139700"/>
              <wp:effectExtent l="0" t="0" r="0" b="0"/>
              <wp:wrapNone/>
              <wp:docPr id="107" name="文本框 8"/>
              <wp:cNvGraphicFramePr/>
              <a:graphic xmlns:a="http://schemas.openxmlformats.org/drawingml/2006/main">
                <a:graphicData uri="http://schemas.microsoft.com/office/word/2010/wordprocessingShape">
                  <wps:wsp>
                    <wps:cNvSpPr txBox="1"/>
                    <wps:spPr>
                      <a:xfrm>
                        <a:off x="0" y="0"/>
                        <a:ext cx="167005" cy="139700"/>
                      </a:xfrm>
                      <a:prstGeom prst="rect">
                        <a:avLst/>
                      </a:prstGeom>
                      <a:noFill/>
                      <a:ln>
                        <a:noFill/>
                      </a:ln>
                    </wps:spPr>
                    <wps:txbx>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8" o:spid="_x0000_s1026" o:spt="202" type="#_x0000_t202" style="position:absolute;left:0pt;margin-left:65.7pt;margin-top:773.9pt;height:11pt;width:13.15pt;mso-position-horizontal-relative:page;mso-position-vertical-relative:page;z-index:-251650048;mso-width-relative:page;mso-height-relative:page;" filled="f" stroked="f" coordsize="21600,21600" o:gfxdata="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CAbyf2gAAAA0BAAAPAAAAAAAAAAEAIAAAACIAAABkcnMvZG93bnJldi54bWxQSwEC&#10;FAAUAAAACACHTuJAO/Bh0LkBAABzAwAADgAAAAAAAAABACAAAAApAQAAZHJzL2Uyb0RvYy54bWxQ&#10;SwUGAAAAAAYABgBZAQAAVAUAAAAA&#10;">
              <v:fill on="f" focussize="0,0"/>
              <v:stroke on="f"/>
              <v:imagedata o:title=""/>
              <o:lock v:ext="edit" aspectratio="f"/>
              <v:textbox inset="0mm,0mm,0mm,0mm">
                <w:txbxContent>
                  <w:p>
                    <w:pPr>
                      <w:spacing w:before="0" w:line="220" w:lineRule="exact"/>
                      <w:ind w:left="40" w:right="0" w:firstLine="0"/>
                      <w:jc w:val="left"/>
                      <w:rPr>
                        <w:sz w:val="18"/>
                      </w:rPr>
                    </w:pPr>
                    <w:r>
                      <w:fldChar w:fldCharType="begin"/>
                    </w:r>
                    <w:r>
                      <w:rPr>
                        <w:sz w:val="18"/>
                      </w:rPr>
                      <w:instrText xml:space="preserve"> PAGE </w:instrText>
                    </w:r>
                    <w:r>
                      <w:fldChar w:fldCharType="separate"/>
                    </w:r>
                    <w:r>
                      <w:t>10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847090</wp:posOffset>
              </wp:positionH>
              <wp:positionV relativeFrom="page">
                <wp:posOffset>9828530</wp:posOffset>
              </wp:positionV>
              <wp:extent cx="141605" cy="139700"/>
              <wp:effectExtent l="0" t="0" r="0" b="0"/>
              <wp:wrapNone/>
              <wp:docPr id="110" name="文本框 11"/>
              <wp:cNvGraphicFramePr/>
              <a:graphic xmlns:a="http://schemas.openxmlformats.org/drawingml/2006/main">
                <a:graphicData uri="http://schemas.microsoft.com/office/word/2010/wordprocessingShape">
                  <wps:wsp>
                    <wps:cNvSpPr txBox="1"/>
                    <wps:spPr>
                      <a:xfrm>
                        <a:off x="0" y="0"/>
                        <a:ext cx="141605" cy="139700"/>
                      </a:xfrm>
                      <a:prstGeom prst="rect">
                        <a:avLst/>
                      </a:prstGeom>
                      <a:noFill/>
                      <a:ln>
                        <a:noFill/>
                      </a:ln>
                    </wps:spPr>
                    <wps:txbx>
                      <w:txbxContent>
                        <w:p>
                          <w:pPr>
                            <w:spacing w:before="0" w:line="220" w:lineRule="exact"/>
                            <w:ind w:left="20" w:right="0" w:firstLine="0"/>
                            <w:jc w:val="left"/>
                            <w:rPr>
                              <w:sz w:val="18"/>
                            </w:rPr>
                          </w:pPr>
                          <w:r>
                            <w:rPr>
                              <w:sz w:val="18"/>
                            </w:rPr>
                            <w:t>14</w:t>
                          </w:r>
                        </w:p>
                      </w:txbxContent>
                    </wps:txbx>
                    <wps:bodyPr lIns="0" tIns="0" rIns="0" bIns="0" upright="1"/>
                  </wps:wsp>
                </a:graphicData>
              </a:graphic>
            </wp:anchor>
          </w:drawing>
        </mc:Choice>
        <mc:Fallback>
          <w:pict>
            <v:shape id="文本框 11" o:spid="_x0000_s1026" o:spt="202" type="#_x0000_t202" style="position:absolute;left:0pt;margin-left:66.7pt;margin-top:773.9pt;height:11pt;width:11.15pt;mso-position-horizontal-relative:page;mso-position-vertical-relative:page;z-index:-251646976;mso-width-relative:page;mso-height-relative:page;" filled="f" stroked="f" coordsize="21600,21600" o:gfxdata="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1n7wi2gAAAA0BAAAPAAAAAAAAAAEAIAAAACIAAABkcnMvZG93bnJldi54bWxQ&#10;SwECFAAUAAAACACHTuJApg5toLwBAAB0AwAADgAAAAAAAAABACAAAAApAQAAZHJzL2Uyb0RvYy54&#10;bWxQSwUGAAAAAAYABgBZAQAAVwUAAAAA&#10;">
              <v:fill on="f" focussize="0,0"/>
              <v:stroke on="f"/>
              <v:imagedata o:title=""/>
              <o:lock v:ext="edit" aspectratio="f"/>
              <v:textbox inset="0mm,0mm,0mm,0mm">
                <w:txbxContent>
                  <w:p>
                    <w:pPr>
                      <w:spacing w:before="0" w:line="220" w:lineRule="exact"/>
                      <w:ind w:left="20" w:right="0" w:firstLine="0"/>
                      <w:jc w:val="left"/>
                      <w:rPr>
                        <w:sz w:val="18"/>
                      </w:rPr>
                    </w:pPr>
                    <w:r>
                      <w:rPr>
                        <w:sz w:val="18"/>
                      </w:rPr>
                      <w:t>14</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4540250</wp:posOffset>
              </wp:positionH>
              <wp:positionV relativeFrom="page">
                <wp:posOffset>614680</wp:posOffset>
              </wp:positionV>
              <wp:extent cx="2314575" cy="840740"/>
              <wp:effectExtent l="0" t="0" r="0" b="0"/>
              <wp:wrapNone/>
              <wp:docPr id="100" name="文本框 1"/>
              <wp:cNvGraphicFramePr/>
              <a:graphic xmlns:a="http://schemas.openxmlformats.org/drawingml/2006/main">
                <a:graphicData uri="http://schemas.microsoft.com/office/word/2010/wordprocessingShape">
                  <wps:wsp>
                    <wps:cNvSpPr txBox="1"/>
                    <wps:spPr>
                      <a:xfrm>
                        <a:off x="0" y="0"/>
                        <a:ext cx="2314575" cy="840740"/>
                      </a:xfrm>
                      <a:prstGeom prst="rect">
                        <a:avLst/>
                      </a:prstGeom>
                      <a:noFill/>
                      <a:ln>
                        <a:noFill/>
                      </a:ln>
                    </wps:spPr>
                    <wps:txbx>
                      <w:txbxContent>
                        <w:p>
                          <w:pPr>
                            <w:spacing w:before="0" w:line="1304" w:lineRule="exact"/>
                            <w:ind w:left="20" w:right="0" w:firstLine="0"/>
                            <w:jc w:val="left"/>
                            <w:rPr>
                              <w:rFonts w:ascii="Times New Roman"/>
                              <w:b/>
                              <w:sz w:val="116"/>
                            </w:rPr>
                          </w:pPr>
                          <w:r>
                            <w:rPr>
                              <w:rFonts w:ascii="Times New Roman"/>
                              <w:b/>
                              <w:w w:val="130"/>
                              <w:sz w:val="116"/>
                            </w:rPr>
                            <w:t>Q/SH</w:t>
                          </w:r>
                        </w:p>
                      </w:txbxContent>
                    </wps:txbx>
                    <wps:bodyPr lIns="0" tIns="0" rIns="0" bIns="0" upright="1"/>
                  </wps:wsp>
                </a:graphicData>
              </a:graphic>
            </wp:anchor>
          </w:drawing>
        </mc:Choice>
        <mc:Fallback>
          <w:pict>
            <v:shape id="文本框 1" o:spid="_x0000_s1026" o:spt="202" type="#_x0000_t202" style="position:absolute;left:0pt;margin-left:357.5pt;margin-top:48.4pt;height:66.2pt;width:182.25pt;mso-position-horizontal-relative:page;mso-position-vertical-relative:page;z-index:-251657216;mso-width-relative:page;mso-height-relative:page;" filled="f" stroked="f" coordsize="21600,21600" o:gfxdata="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J6E09oAAAALAQAADwAAAAAAAAABACAAAAAiAAAAZHJzL2Rvd25yZXYueG1s&#10;UEsBAhQAFAAAAAgAh07iQK0B70a9AQAAdAMAAA4AAAAAAAAAAQAgAAAAKQEAAGRycy9lMm9Eb2Mu&#10;eG1sUEsFBgAAAAAGAAYAWQEAAFgFAAAAAA==&#10;">
              <v:fill on="f" focussize="0,0"/>
              <v:stroke on="f"/>
              <v:imagedata o:title=""/>
              <o:lock v:ext="edit" aspectratio="f"/>
              <v:textbox inset="0mm,0mm,0mm,0mm">
                <w:txbxContent>
                  <w:p>
                    <w:pPr>
                      <w:spacing w:before="0" w:line="1304" w:lineRule="exact"/>
                      <w:ind w:left="20" w:right="0" w:firstLine="0"/>
                      <w:jc w:val="left"/>
                      <w:rPr>
                        <w:rFonts w:ascii="Times New Roman"/>
                        <w:b/>
                        <w:sz w:val="116"/>
                      </w:rPr>
                    </w:pPr>
                    <w:r>
                      <w:rPr>
                        <w:rFonts w:ascii="Times New Roman"/>
                        <w:b/>
                        <w:w w:val="130"/>
                        <w:sz w:val="116"/>
                      </w:rPr>
                      <w:t>Q/SH</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5360035</wp:posOffset>
              </wp:positionH>
              <wp:positionV relativeFrom="page">
                <wp:posOffset>902335</wp:posOffset>
              </wp:positionV>
              <wp:extent cx="1495425" cy="173990"/>
              <wp:effectExtent l="0" t="0" r="0" b="0"/>
              <wp:wrapNone/>
              <wp:docPr id="101" name="文本框 2"/>
              <wp:cNvGraphicFramePr/>
              <a:graphic xmlns:a="http://schemas.openxmlformats.org/drawingml/2006/main">
                <a:graphicData uri="http://schemas.microsoft.com/office/word/2010/wordprocessingShape">
                  <wps:wsp>
                    <wps:cNvSpPr txBox="1"/>
                    <wps:spPr>
                      <a:xfrm>
                        <a:off x="0" y="0"/>
                        <a:ext cx="1495425" cy="173990"/>
                      </a:xfrm>
                      <a:prstGeom prst="rect">
                        <a:avLst/>
                      </a:prstGeom>
                      <a:noFill/>
                      <a:ln>
                        <a:noFill/>
                      </a:ln>
                    </wps:spPr>
                    <wps:txbx>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wps:txbx>
                    <wps:bodyPr lIns="0" tIns="0" rIns="0" bIns="0" upright="1"/>
                  </wps:wsp>
                </a:graphicData>
              </a:graphic>
            </wp:anchor>
          </w:drawing>
        </mc:Choice>
        <mc:Fallback>
          <w:pict>
            <v:shape id="文本框 2" o:spid="_x0000_s1026" o:spt="202" type="#_x0000_t202" style="position:absolute;left:0pt;margin-left:422.05pt;margin-top:71.05pt;height:13.7pt;width:117.75pt;mso-position-horizontal-relative:page;mso-position-vertical-relative:page;z-index:-251656192;mso-width-relative:page;mso-height-relative:page;" filled="f" stroked="f" coordsize="21600,21600" o:gfxdata="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CjO6u2QAAAAwBAAAPAAAAAAAAAAEAIAAAACIAAABkcnMvZG93bnJldi54bWxQ&#10;SwECFAAUAAAACACHTuJA0DjHPr0BAAB0AwAADgAAAAAAAAABACAAAAAoAQAAZHJzL2Uyb0RvYy54&#10;bWxQSwUGAAAAAAYABgBZAQAAVwUAAAAA&#10;">
              <v:fill on="f" focussize="0,0"/>
              <v:stroke on="f"/>
              <v:imagedata o:title=""/>
              <o:lock v:ext="edit" aspectratio="f"/>
              <v:textbox inset="0mm,0mm,0mm,0mm">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5360035</wp:posOffset>
              </wp:positionH>
              <wp:positionV relativeFrom="page">
                <wp:posOffset>902335</wp:posOffset>
              </wp:positionV>
              <wp:extent cx="1495425" cy="173990"/>
              <wp:effectExtent l="0" t="0" r="0" b="0"/>
              <wp:wrapNone/>
              <wp:docPr id="103" name="文本框 4"/>
              <wp:cNvGraphicFramePr/>
              <a:graphic xmlns:a="http://schemas.openxmlformats.org/drawingml/2006/main">
                <a:graphicData uri="http://schemas.microsoft.com/office/word/2010/wordprocessingShape">
                  <wps:wsp>
                    <wps:cNvSpPr txBox="1"/>
                    <wps:spPr>
                      <a:xfrm>
                        <a:off x="0" y="0"/>
                        <a:ext cx="1495425" cy="173990"/>
                      </a:xfrm>
                      <a:prstGeom prst="rect">
                        <a:avLst/>
                      </a:prstGeom>
                      <a:noFill/>
                      <a:ln>
                        <a:noFill/>
                      </a:ln>
                    </wps:spPr>
                    <wps:txbx>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wps:txbx>
                    <wps:bodyPr lIns="0" tIns="0" rIns="0" bIns="0" upright="1"/>
                  </wps:wsp>
                </a:graphicData>
              </a:graphic>
            </wp:anchor>
          </w:drawing>
        </mc:Choice>
        <mc:Fallback>
          <w:pict>
            <v:shape id="文本框 4" o:spid="_x0000_s1026" o:spt="202" type="#_x0000_t202" style="position:absolute;left:0pt;margin-left:422.05pt;margin-top:71.05pt;height:13.7pt;width:117.75pt;mso-position-horizontal-relative:page;mso-position-vertical-relative:page;z-index:-251654144;mso-width-relative:page;mso-height-relative:page;" filled="f" stroked="f" coordsize="21600,21600" o:gfxdata="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KM7q7ZAAAADAEAAA8AAAAAAAAAAQAgAAAAIgAAAGRycy9kb3ducmV2LnhtbFBL&#10;AQIUABQAAAAIAIdO4kAw8667vAEAAHQDAAAOAAAAAAAAAAEAIAAAACgBAABkcnMvZTJvRG9jLnht&#10;bFBLBQYAAAAABgAGAFkBAABWBQAAAAA=&#10;">
              <v:fill on="f" focussize="0,0"/>
              <v:stroke on="f"/>
              <v:imagedata o:title=""/>
              <o:lock v:ext="edit" aspectratio="f"/>
              <v:textbox inset="0mm,0mm,0mm,0mm">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706120</wp:posOffset>
              </wp:positionH>
              <wp:positionV relativeFrom="page">
                <wp:posOffset>902335</wp:posOffset>
              </wp:positionV>
              <wp:extent cx="1494790" cy="173990"/>
              <wp:effectExtent l="0" t="0" r="0" b="0"/>
              <wp:wrapNone/>
              <wp:docPr id="104" name="文本框 5"/>
              <wp:cNvGraphicFramePr/>
              <a:graphic xmlns:a="http://schemas.openxmlformats.org/drawingml/2006/main">
                <a:graphicData uri="http://schemas.microsoft.com/office/word/2010/wordprocessingShape">
                  <wps:wsp>
                    <wps:cNvSpPr txBox="1"/>
                    <wps:spPr>
                      <a:xfrm>
                        <a:off x="0" y="0"/>
                        <a:ext cx="1494790" cy="173990"/>
                      </a:xfrm>
                      <a:prstGeom prst="rect">
                        <a:avLst/>
                      </a:prstGeom>
                      <a:noFill/>
                      <a:ln>
                        <a:noFill/>
                      </a:ln>
                    </wps:spPr>
                    <wps:txbx>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wps:txbx>
                    <wps:bodyPr lIns="0" tIns="0" rIns="0" bIns="0" upright="1"/>
                  </wps:wsp>
                </a:graphicData>
              </a:graphic>
            </wp:anchor>
          </w:drawing>
        </mc:Choice>
        <mc:Fallback>
          <w:pict>
            <v:shape id="文本框 5" o:spid="_x0000_s1026" o:spt="202" type="#_x0000_t202" style="position:absolute;left:0pt;margin-left:55.6pt;margin-top:71.05pt;height:13.7pt;width:117.7pt;mso-position-horizontal-relative:page;mso-position-vertical-relative:page;z-index:-251653120;mso-width-relative:page;mso-height-relative:page;" filled="f" stroked="f" coordsize="21600,21600" o:gfxdata="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g9uFu2QAAAAsBAAAPAAAAAAAAAAEAIAAAACIAAABkcnMvZG93bnJldi54bWxQSwEC&#10;FAAUAAAACACHTuJAG2qoLboBAAB0AwAADgAAAAAAAAABACAAAAAoAQAAZHJzL2Uyb0RvYy54bWxQ&#10;SwUGAAAAAAYABgBZAQAAVAUAAAAA&#10;">
              <v:fill on="f" focussize="0,0"/>
              <v:stroke on="f"/>
              <v:imagedata o:title=""/>
              <o:lock v:ext="edit" aspectratio="f"/>
              <v:textbox inset="0mm,0mm,0mm,0mm">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v:textbox>
            </v:shape>
          </w:pict>
        </mc:Fallback>
      </mc:AlternateContent>
    </w:r>
    <w:r>
      <mc:AlternateContent>
        <mc:Choice Requires="wps">
          <w:drawing>
            <wp:anchor distT="0" distB="0" distL="114300" distR="114300" simplePos="0" relativeHeight="251664384" behindDoc="1" locked="0" layoutInCell="1" allowOverlap="1">
              <wp:simplePos x="0" y="0"/>
              <wp:positionH relativeFrom="page">
                <wp:posOffset>706120</wp:posOffset>
              </wp:positionH>
              <wp:positionV relativeFrom="page">
                <wp:posOffset>1233170</wp:posOffset>
              </wp:positionV>
              <wp:extent cx="6037580" cy="358140"/>
              <wp:effectExtent l="0" t="0" r="0" b="0"/>
              <wp:wrapNone/>
              <wp:docPr id="105" name="文本框 6"/>
              <wp:cNvGraphicFramePr/>
              <a:graphic xmlns:a="http://schemas.openxmlformats.org/drawingml/2006/main">
                <a:graphicData uri="http://schemas.microsoft.com/office/word/2010/wordprocessingShape">
                  <wps:wsp>
                    <wps:cNvSpPr txBox="1"/>
                    <wps:spPr>
                      <a:xfrm>
                        <a:off x="0" y="0"/>
                        <a:ext cx="6037580" cy="358140"/>
                      </a:xfrm>
                      <a:prstGeom prst="rect">
                        <a:avLst/>
                      </a:prstGeom>
                      <a:noFill/>
                      <a:ln>
                        <a:noFill/>
                      </a:ln>
                    </wps:spPr>
                    <wps:txbx>
                      <w:txbxContent>
                        <w:p>
                          <w:pPr>
                            <w:pStyle w:val="3"/>
                            <w:spacing w:line="261" w:lineRule="exact"/>
                            <w:ind w:left="440"/>
                          </w:pPr>
                          <w:r>
                            <w:rPr>
                              <w:spacing w:val="-9"/>
                            </w:rPr>
                            <w:t>专业技术岗位以专业类别划分，技能操作岗位按职业</w:t>
                          </w:r>
                          <w:r>
                            <w:t>（</w:t>
                          </w:r>
                          <w:r>
                            <w:rPr>
                              <w:spacing w:val="-2"/>
                            </w:rPr>
                            <w:t>工种</w:t>
                          </w:r>
                          <w:r>
                            <w:rPr>
                              <w:spacing w:val="-53"/>
                            </w:rPr>
                            <w:t>）</w:t>
                          </w:r>
                          <w:r>
                            <w:rPr>
                              <w:spacing w:val="-8"/>
                            </w:rPr>
                            <w:t>类别划分，与油田岗位目录保持一致。</w:t>
                          </w:r>
                        </w:p>
                        <w:p>
                          <w:pPr>
                            <w:pStyle w:val="3"/>
                            <w:spacing w:before="43" w:line="260" w:lineRule="exact"/>
                            <w:ind w:left="20"/>
                          </w:pPr>
                          <w:r>
                            <w:t>专业/工种类别划分见表1。</w:t>
                          </w:r>
                        </w:p>
                      </w:txbxContent>
                    </wps:txbx>
                    <wps:bodyPr lIns="0" tIns="0" rIns="0" bIns="0" upright="1"/>
                  </wps:wsp>
                </a:graphicData>
              </a:graphic>
            </wp:anchor>
          </w:drawing>
        </mc:Choice>
        <mc:Fallback>
          <w:pict>
            <v:shape id="文本框 6" o:spid="_x0000_s1026" o:spt="202" type="#_x0000_t202" style="position:absolute;left:0pt;margin-left:55.6pt;margin-top:97.1pt;height:28.2pt;width:475.4pt;mso-position-horizontal-relative:page;mso-position-vertical-relative:page;z-index:-251652096;mso-width-relative:page;mso-height-relative:page;" filled="f" stroked="f" coordsize="21600,21600" o:gfxdata="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P8umDYAAAADAEAAA8AAAAAAAAAAQAgAAAAIgAAAGRycy9kb3ducmV2LnhtbFBL&#10;AQIUABQAAAAIAIdO4kBqkOlCvQEAAHQDAAAOAAAAAAAAAAEAIAAAACcBAABkcnMvZTJvRG9jLnht&#10;bFBLBQYAAAAABgAGAFkBAABWBQAAAAA=&#10;">
              <v:fill on="f" focussize="0,0"/>
              <v:stroke on="f"/>
              <v:imagedata o:title=""/>
              <o:lock v:ext="edit" aspectratio="f"/>
              <v:textbox inset="0mm,0mm,0mm,0mm">
                <w:txbxContent>
                  <w:p>
                    <w:pPr>
                      <w:pStyle w:val="3"/>
                      <w:spacing w:line="261" w:lineRule="exact"/>
                      <w:ind w:left="440"/>
                    </w:pPr>
                    <w:r>
                      <w:rPr>
                        <w:spacing w:val="-9"/>
                      </w:rPr>
                      <w:t>专业技术岗位以专业类别划分，技能操作岗位按职业</w:t>
                    </w:r>
                    <w:r>
                      <w:t>（</w:t>
                    </w:r>
                    <w:r>
                      <w:rPr>
                        <w:spacing w:val="-2"/>
                      </w:rPr>
                      <w:t>工种</w:t>
                    </w:r>
                    <w:r>
                      <w:rPr>
                        <w:spacing w:val="-53"/>
                      </w:rPr>
                      <w:t>）</w:t>
                    </w:r>
                    <w:r>
                      <w:rPr>
                        <w:spacing w:val="-8"/>
                      </w:rPr>
                      <w:t>类别划分，与油田岗位目录保持一致。</w:t>
                    </w:r>
                  </w:p>
                  <w:p>
                    <w:pPr>
                      <w:pStyle w:val="3"/>
                      <w:spacing w:before="43" w:line="260" w:lineRule="exact"/>
                      <w:ind w:left="20"/>
                    </w:pPr>
                    <w:r>
                      <w:t>专业/工种类别划分见表1。</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page">
                <wp:posOffset>5360035</wp:posOffset>
              </wp:positionH>
              <wp:positionV relativeFrom="page">
                <wp:posOffset>902335</wp:posOffset>
              </wp:positionV>
              <wp:extent cx="1495425" cy="173990"/>
              <wp:effectExtent l="0" t="0" r="0" b="0"/>
              <wp:wrapNone/>
              <wp:docPr id="109" name="文本框 10"/>
              <wp:cNvGraphicFramePr/>
              <a:graphic xmlns:a="http://schemas.openxmlformats.org/drawingml/2006/main">
                <a:graphicData uri="http://schemas.microsoft.com/office/word/2010/wordprocessingShape">
                  <wps:wsp>
                    <wps:cNvSpPr txBox="1"/>
                    <wps:spPr>
                      <a:xfrm>
                        <a:off x="0" y="0"/>
                        <a:ext cx="1495425" cy="173990"/>
                      </a:xfrm>
                      <a:prstGeom prst="rect">
                        <a:avLst/>
                      </a:prstGeom>
                      <a:noFill/>
                      <a:ln>
                        <a:noFill/>
                      </a:ln>
                    </wps:spPr>
                    <wps:txbx>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wps:txbx>
                    <wps:bodyPr lIns="0" tIns="0" rIns="0" bIns="0" upright="1"/>
                  </wps:wsp>
                </a:graphicData>
              </a:graphic>
            </wp:anchor>
          </w:drawing>
        </mc:Choice>
        <mc:Fallback>
          <w:pict>
            <v:shape id="文本框 10" o:spid="_x0000_s1026" o:spt="202" type="#_x0000_t202" style="position:absolute;left:0pt;margin-left:422.05pt;margin-top:71.05pt;height:13.7pt;width:117.75pt;mso-position-horizontal-relative:page;mso-position-vertical-relative:page;z-index:-251648000;mso-width-relative:page;mso-height-relative:page;" filled="f" stroked="f" coordsize="21600,21600" o:gfxdata="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CjO6u2QAAAAwBAAAPAAAAAAAAAAEAIAAAACIAAABkcnMvZG93bnJldi54bWxQ&#10;SwECFAAUAAAACACHTuJAck59C70BAAB1AwAADgAAAAAAAAABACAAAAAoAQAAZHJzL2Uyb0RvYy54&#10;bWxQSwUGAAAAAAYABgBZAQAAVwUAAAAA&#10;">
              <v:fill on="f" focussize="0,0"/>
              <v:stroke on="f"/>
              <v:imagedata o:title=""/>
              <o:lock v:ext="edit" aspectratio="f"/>
              <v:textbox inset="0mm,0mm,0mm,0mm">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706120</wp:posOffset>
              </wp:positionH>
              <wp:positionV relativeFrom="page">
                <wp:posOffset>902335</wp:posOffset>
              </wp:positionV>
              <wp:extent cx="1494790" cy="173990"/>
              <wp:effectExtent l="0" t="0" r="0" b="0"/>
              <wp:wrapNone/>
              <wp:docPr id="108" name="文本框 9"/>
              <wp:cNvGraphicFramePr/>
              <a:graphic xmlns:a="http://schemas.openxmlformats.org/drawingml/2006/main">
                <a:graphicData uri="http://schemas.microsoft.com/office/word/2010/wordprocessingShape">
                  <wps:wsp>
                    <wps:cNvSpPr txBox="1"/>
                    <wps:spPr>
                      <a:xfrm>
                        <a:off x="0" y="0"/>
                        <a:ext cx="1494790" cy="173990"/>
                      </a:xfrm>
                      <a:prstGeom prst="rect">
                        <a:avLst/>
                      </a:prstGeom>
                      <a:noFill/>
                      <a:ln>
                        <a:noFill/>
                      </a:ln>
                    </wps:spPr>
                    <wps:txbx>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wps:txbx>
                    <wps:bodyPr lIns="0" tIns="0" rIns="0" bIns="0" upright="1"/>
                  </wps:wsp>
                </a:graphicData>
              </a:graphic>
            </wp:anchor>
          </w:drawing>
        </mc:Choice>
        <mc:Fallback>
          <w:pict>
            <v:shape id="文本框 9" o:spid="_x0000_s1026" o:spt="202" type="#_x0000_t202" style="position:absolute;left:0pt;margin-left:55.6pt;margin-top:71.05pt;height:13.7pt;width:117.7pt;mso-position-horizontal-relative:page;mso-position-vertical-relative:page;z-index:-251649024;mso-width-relative:page;mso-height-relative:page;" filled="f" stroked="f" coordsize="21600,21600" o:gfxdata="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g9uFu2QAAAAsBAAAPAAAAAAAAAAEAIAAAACIAAABkcnMvZG93bnJldi54bWxQSwEC&#10;FAAUAAAACACHTuJARL+Oc7oBAAB0AwAADgAAAAAAAAABACAAAAAoAQAAZHJzL2Uyb0RvYy54bWxQ&#10;SwUGAAAAAAYABgBZAQAAVAUAAAAA&#10;">
              <v:fill on="f" focussize="0,0"/>
              <v:stroke on="f"/>
              <v:imagedata o:title=""/>
              <o:lock v:ext="edit" aspectratio="f"/>
              <v:textbox inset="0mm,0mm,0mm,0mm">
                <w:txbxContent>
                  <w:p>
                    <w:pPr>
                      <w:pStyle w:val="3"/>
                      <w:spacing w:line="267" w:lineRule="exact"/>
                      <w:ind w:left="20"/>
                      <w:rPr>
                        <w:rFonts w:ascii="黑体" w:hAnsi="黑体"/>
                      </w:rPr>
                    </w:pPr>
                    <w:r>
                      <w:rPr>
                        <w:rFonts w:ascii="黑体" w:hAnsi="黑体"/>
                      </w:rPr>
                      <w:t>Q/SH1025 0878.06</w:t>
                    </w:r>
                    <w:r>
                      <w:rPr>
                        <w:rFonts w:ascii="Times New Roman" w:hAnsi="Times New Roman"/>
                      </w:rPr>
                      <w:t>—</w:t>
                    </w:r>
                    <w:r>
                      <w:rPr>
                        <w:rFonts w:ascii="黑体" w:hAnsi="黑体"/>
                      </w:rPr>
                      <w:t>2020</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lowerLetter"/>
      <w:lvlText w:val="%1)"/>
      <w:lvlJc w:val="left"/>
      <w:pPr>
        <w:ind w:left="1053" w:hanging="420"/>
        <w:jc w:val="left"/>
      </w:pPr>
      <w:rPr>
        <w:rFonts w:hint="default" w:ascii="宋体" w:hAnsi="宋体" w:eastAsia="宋体" w:cs="宋体"/>
        <w:spacing w:val="0"/>
        <w:w w:val="99"/>
        <w:sz w:val="20"/>
        <w:szCs w:val="20"/>
        <w:lang w:val="zh-CN" w:eastAsia="zh-CN" w:bidi="zh-CN"/>
      </w:rPr>
    </w:lvl>
    <w:lvl w:ilvl="1" w:tentative="0">
      <w:start w:val="0"/>
      <w:numFmt w:val="bullet"/>
      <w:lvlText w:val="•"/>
      <w:lvlJc w:val="left"/>
      <w:pPr>
        <w:ind w:left="1982" w:hanging="420"/>
      </w:pPr>
      <w:rPr>
        <w:rFonts w:hint="default"/>
        <w:lang w:val="zh-CN" w:eastAsia="zh-CN" w:bidi="zh-CN"/>
      </w:rPr>
    </w:lvl>
    <w:lvl w:ilvl="2" w:tentative="0">
      <w:start w:val="0"/>
      <w:numFmt w:val="bullet"/>
      <w:lvlText w:val="•"/>
      <w:lvlJc w:val="left"/>
      <w:pPr>
        <w:ind w:left="2905" w:hanging="420"/>
      </w:pPr>
      <w:rPr>
        <w:rFonts w:hint="default"/>
        <w:lang w:val="zh-CN" w:eastAsia="zh-CN" w:bidi="zh-CN"/>
      </w:rPr>
    </w:lvl>
    <w:lvl w:ilvl="3" w:tentative="0">
      <w:start w:val="0"/>
      <w:numFmt w:val="bullet"/>
      <w:lvlText w:val="•"/>
      <w:lvlJc w:val="left"/>
      <w:pPr>
        <w:ind w:left="3827" w:hanging="420"/>
      </w:pPr>
      <w:rPr>
        <w:rFonts w:hint="default"/>
        <w:lang w:val="zh-CN" w:eastAsia="zh-CN" w:bidi="zh-CN"/>
      </w:rPr>
    </w:lvl>
    <w:lvl w:ilvl="4" w:tentative="0">
      <w:start w:val="0"/>
      <w:numFmt w:val="bullet"/>
      <w:lvlText w:val="•"/>
      <w:lvlJc w:val="left"/>
      <w:pPr>
        <w:ind w:left="4750" w:hanging="420"/>
      </w:pPr>
      <w:rPr>
        <w:rFonts w:hint="default"/>
        <w:lang w:val="zh-CN" w:eastAsia="zh-CN" w:bidi="zh-CN"/>
      </w:rPr>
    </w:lvl>
    <w:lvl w:ilvl="5" w:tentative="0">
      <w:start w:val="0"/>
      <w:numFmt w:val="bullet"/>
      <w:lvlText w:val="•"/>
      <w:lvlJc w:val="left"/>
      <w:pPr>
        <w:ind w:left="5673" w:hanging="420"/>
      </w:pPr>
      <w:rPr>
        <w:rFonts w:hint="default"/>
        <w:lang w:val="zh-CN" w:eastAsia="zh-CN" w:bidi="zh-CN"/>
      </w:rPr>
    </w:lvl>
    <w:lvl w:ilvl="6" w:tentative="0">
      <w:start w:val="0"/>
      <w:numFmt w:val="bullet"/>
      <w:lvlText w:val="•"/>
      <w:lvlJc w:val="left"/>
      <w:pPr>
        <w:ind w:left="6595" w:hanging="420"/>
      </w:pPr>
      <w:rPr>
        <w:rFonts w:hint="default"/>
        <w:lang w:val="zh-CN" w:eastAsia="zh-CN" w:bidi="zh-CN"/>
      </w:rPr>
    </w:lvl>
    <w:lvl w:ilvl="7" w:tentative="0">
      <w:start w:val="0"/>
      <w:numFmt w:val="bullet"/>
      <w:lvlText w:val="•"/>
      <w:lvlJc w:val="left"/>
      <w:pPr>
        <w:ind w:left="7518" w:hanging="420"/>
      </w:pPr>
      <w:rPr>
        <w:rFonts w:hint="default"/>
        <w:lang w:val="zh-CN" w:eastAsia="zh-CN" w:bidi="zh-CN"/>
      </w:rPr>
    </w:lvl>
    <w:lvl w:ilvl="8" w:tentative="0">
      <w:start w:val="0"/>
      <w:numFmt w:val="bullet"/>
      <w:lvlText w:val="•"/>
      <w:lvlJc w:val="left"/>
      <w:pPr>
        <w:ind w:left="8441" w:hanging="420"/>
      </w:pPr>
      <w:rPr>
        <w:rFonts w:hint="default"/>
        <w:lang w:val="zh-CN" w:eastAsia="zh-CN" w:bidi="zh-CN"/>
      </w:rPr>
    </w:lvl>
  </w:abstractNum>
  <w:abstractNum w:abstractNumId="1">
    <w:nsid w:val="BF205925"/>
    <w:multiLevelType w:val="multilevel"/>
    <w:tmpl w:val="BF205925"/>
    <w:lvl w:ilvl="0" w:tentative="0">
      <w:start w:val="1"/>
      <w:numFmt w:val="lowerLetter"/>
      <w:lvlText w:val="%1)"/>
      <w:lvlJc w:val="left"/>
      <w:pPr>
        <w:ind w:left="1336" w:hanging="420"/>
        <w:jc w:val="left"/>
      </w:pPr>
      <w:rPr>
        <w:rFonts w:hint="default" w:ascii="宋体" w:hAnsi="宋体" w:eastAsia="宋体" w:cs="宋体"/>
        <w:spacing w:val="0"/>
        <w:w w:val="99"/>
        <w:sz w:val="20"/>
        <w:szCs w:val="20"/>
        <w:lang w:val="zh-CN" w:eastAsia="zh-CN" w:bidi="zh-CN"/>
      </w:rPr>
    </w:lvl>
    <w:lvl w:ilvl="1" w:tentative="0">
      <w:start w:val="0"/>
      <w:numFmt w:val="bullet"/>
      <w:lvlText w:val="•"/>
      <w:lvlJc w:val="left"/>
      <w:pPr>
        <w:ind w:left="2234" w:hanging="420"/>
      </w:pPr>
      <w:rPr>
        <w:rFonts w:hint="default"/>
        <w:lang w:val="zh-CN" w:eastAsia="zh-CN" w:bidi="zh-CN"/>
      </w:rPr>
    </w:lvl>
    <w:lvl w:ilvl="2" w:tentative="0">
      <w:start w:val="0"/>
      <w:numFmt w:val="bullet"/>
      <w:lvlText w:val="•"/>
      <w:lvlJc w:val="left"/>
      <w:pPr>
        <w:ind w:left="3129" w:hanging="420"/>
      </w:pPr>
      <w:rPr>
        <w:rFonts w:hint="default"/>
        <w:lang w:val="zh-CN" w:eastAsia="zh-CN" w:bidi="zh-CN"/>
      </w:rPr>
    </w:lvl>
    <w:lvl w:ilvl="3" w:tentative="0">
      <w:start w:val="0"/>
      <w:numFmt w:val="bullet"/>
      <w:lvlText w:val="•"/>
      <w:lvlJc w:val="left"/>
      <w:pPr>
        <w:ind w:left="4023" w:hanging="420"/>
      </w:pPr>
      <w:rPr>
        <w:rFonts w:hint="default"/>
        <w:lang w:val="zh-CN" w:eastAsia="zh-CN" w:bidi="zh-CN"/>
      </w:rPr>
    </w:lvl>
    <w:lvl w:ilvl="4" w:tentative="0">
      <w:start w:val="0"/>
      <w:numFmt w:val="bullet"/>
      <w:lvlText w:val="•"/>
      <w:lvlJc w:val="left"/>
      <w:pPr>
        <w:ind w:left="4918" w:hanging="420"/>
      </w:pPr>
      <w:rPr>
        <w:rFonts w:hint="default"/>
        <w:lang w:val="zh-CN" w:eastAsia="zh-CN" w:bidi="zh-CN"/>
      </w:rPr>
    </w:lvl>
    <w:lvl w:ilvl="5" w:tentative="0">
      <w:start w:val="0"/>
      <w:numFmt w:val="bullet"/>
      <w:lvlText w:val="•"/>
      <w:lvlJc w:val="left"/>
      <w:pPr>
        <w:ind w:left="5813" w:hanging="420"/>
      </w:pPr>
      <w:rPr>
        <w:rFonts w:hint="default"/>
        <w:lang w:val="zh-CN" w:eastAsia="zh-CN" w:bidi="zh-CN"/>
      </w:rPr>
    </w:lvl>
    <w:lvl w:ilvl="6" w:tentative="0">
      <w:start w:val="0"/>
      <w:numFmt w:val="bullet"/>
      <w:lvlText w:val="•"/>
      <w:lvlJc w:val="left"/>
      <w:pPr>
        <w:ind w:left="6707" w:hanging="420"/>
      </w:pPr>
      <w:rPr>
        <w:rFonts w:hint="default"/>
        <w:lang w:val="zh-CN" w:eastAsia="zh-CN" w:bidi="zh-CN"/>
      </w:rPr>
    </w:lvl>
    <w:lvl w:ilvl="7" w:tentative="0">
      <w:start w:val="0"/>
      <w:numFmt w:val="bullet"/>
      <w:lvlText w:val="•"/>
      <w:lvlJc w:val="left"/>
      <w:pPr>
        <w:ind w:left="7602" w:hanging="420"/>
      </w:pPr>
      <w:rPr>
        <w:rFonts w:hint="default"/>
        <w:lang w:val="zh-CN" w:eastAsia="zh-CN" w:bidi="zh-CN"/>
      </w:rPr>
    </w:lvl>
    <w:lvl w:ilvl="8" w:tentative="0">
      <w:start w:val="0"/>
      <w:numFmt w:val="bullet"/>
      <w:lvlText w:val="•"/>
      <w:lvlJc w:val="left"/>
      <w:pPr>
        <w:ind w:left="8497" w:hanging="420"/>
      </w:pPr>
      <w:rPr>
        <w:rFonts w:hint="default"/>
        <w:lang w:val="zh-CN" w:eastAsia="zh-CN" w:bidi="zh-CN"/>
      </w:rPr>
    </w:lvl>
  </w:abstractNum>
  <w:abstractNum w:abstractNumId="2">
    <w:nsid w:val="CF092B84"/>
    <w:multiLevelType w:val="multilevel"/>
    <w:tmpl w:val="CF092B84"/>
    <w:lvl w:ilvl="0" w:tentative="0">
      <w:start w:val="1"/>
      <w:numFmt w:val="lowerLetter"/>
      <w:lvlText w:val="%1)"/>
      <w:lvlJc w:val="left"/>
      <w:pPr>
        <w:ind w:left="1336" w:hanging="420"/>
        <w:jc w:val="left"/>
      </w:pPr>
      <w:rPr>
        <w:rFonts w:hint="default" w:ascii="宋体" w:hAnsi="宋体" w:eastAsia="宋体" w:cs="宋体"/>
        <w:spacing w:val="0"/>
        <w:w w:val="99"/>
        <w:sz w:val="20"/>
        <w:szCs w:val="20"/>
        <w:lang w:val="zh-CN" w:eastAsia="zh-CN" w:bidi="zh-CN"/>
      </w:rPr>
    </w:lvl>
    <w:lvl w:ilvl="1" w:tentative="0">
      <w:start w:val="0"/>
      <w:numFmt w:val="bullet"/>
      <w:lvlText w:val="•"/>
      <w:lvlJc w:val="left"/>
      <w:pPr>
        <w:ind w:left="2234" w:hanging="420"/>
      </w:pPr>
      <w:rPr>
        <w:rFonts w:hint="default"/>
        <w:lang w:val="zh-CN" w:eastAsia="zh-CN" w:bidi="zh-CN"/>
      </w:rPr>
    </w:lvl>
    <w:lvl w:ilvl="2" w:tentative="0">
      <w:start w:val="0"/>
      <w:numFmt w:val="bullet"/>
      <w:lvlText w:val="•"/>
      <w:lvlJc w:val="left"/>
      <w:pPr>
        <w:ind w:left="3129" w:hanging="420"/>
      </w:pPr>
      <w:rPr>
        <w:rFonts w:hint="default"/>
        <w:lang w:val="zh-CN" w:eastAsia="zh-CN" w:bidi="zh-CN"/>
      </w:rPr>
    </w:lvl>
    <w:lvl w:ilvl="3" w:tentative="0">
      <w:start w:val="0"/>
      <w:numFmt w:val="bullet"/>
      <w:lvlText w:val="•"/>
      <w:lvlJc w:val="left"/>
      <w:pPr>
        <w:ind w:left="4023" w:hanging="420"/>
      </w:pPr>
      <w:rPr>
        <w:rFonts w:hint="default"/>
        <w:lang w:val="zh-CN" w:eastAsia="zh-CN" w:bidi="zh-CN"/>
      </w:rPr>
    </w:lvl>
    <w:lvl w:ilvl="4" w:tentative="0">
      <w:start w:val="0"/>
      <w:numFmt w:val="bullet"/>
      <w:lvlText w:val="•"/>
      <w:lvlJc w:val="left"/>
      <w:pPr>
        <w:ind w:left="4918" w:hanging="420"/>
      </w:pPr>
      <w:rPr>
        <w:rFonts w:hint="default"/>
        <w:lang w:val="zh-CN" w:eastAsia="zh-CN" w:bidi="zh-CN"/>
      </w:rPr>
    </w:lvl>
    <w:lvl w:ilvl="5" w:tentative="0">
      <w:start w:val="0"/>
      <w:numFmt w:val="bullet"/>
      <w:lvlText w:val="•"/>
      <w:lvlJc w:val="left"/>
      <w:pPr>
        <w:ind w:left="5813" w:hanging="420"/>
      </w:pPr>
      <w:rPr>
        <w:rFonts w:hint="default"/>
        <w:lang w:val="zh-CN" w:eastAsia="zh-CN" w:bidi="zh-CN"/>
      </w:rPr>
    </w:lvl>
    <w:lvl w:ilvl="6" w:tentative="0">
      <w:start w:val="0"/>
      <w:numFmt w:val="bullet"/>
      <w:lvlText w:val="•"/>
      <w:lvlJc w:val="left"/>
      <w:pPr>
        <w:ind w:left="6707" w:hanging="420"/>
      </w:pPr>
      <w:rPr>
        <w:rFonts w:hint="default"/>
        <w:lang w:val="zh-CN" w:eastAsia="zh-CN" w:bidi="zh-CN"/>
      </w:rPr>
    </w:lvl>
    <w:lvl w:ilvl="7" w:tentative="0">
      <w:start w:val="0"/>
      <w:numFmt w:val="bullet"/>
      <w:lvlText w:val="•"/>
      <w:lvlJc w:val="left"/>
      <w:pPr>
        <w:ind w:left="7602" w:hanging="420"/>
      </w:pPr>
      <w:rPr>
        <w:rFonts w:hint="default"/>
        <w:lang w:val="zh-CN" w:eastAsia="zh-CN" w:bidi="zh-CN"/>
      </w:rPr>
    </w:lvl>
    <w:lvl w:ilvl="8" w:tentative="0">
      <w:start w:val="0"/>
      <w:numFmt w:val="bullet"/>
      <w:lvlText w:val="•"/>
      <w:lvlJc w:val="left"/>
      <w:pPr>
        <w:ind w:left="8497" w:hanging="420"/>
      </w:pPr>
      <w:rPr>
        <w:rFonts w:hint="default"/>
        <w:lang w:val="zh-CN" w:eastAsia="zh-CN" w:bidi="zh-CN"/>
      </w:rPr>
    </w:lvl>
  </w:abstractNum>
  <w:abstractNum w:abstractNumId="3">
    <w:nsid w:val="0053208E"/>
    <w:multiLevelType w:val="multilevel"/>
    <w:tmpl w:val="0053208E"/>
    <w:lvl w:ilvl="0" w:tentative="0">
      <w:start w:val="1"/>
      <w:numFmt w:val="decimal"/>
      <w:lvlText w:val="%1"/>
      <w:lvlJc w:val="left"/>
      <w:pPr>
        <w:ind w:left="810" w:hanging="315"/>
        <w:jc w:val="right"/>
      </w:pPr>
      <w:rPr>
        <w:rFonts w:hint="default" w:ascii="黑体" w:hAnsi="黑体" w:eastAsia="黑体" w:cs="黑体"/>
        <w:w w:val="100"/>
        <w:sz w:val="21"/>
        <w:szCs w:val="21"/>
        <w:lang w:val="zh-CN" w:eastAsia="zh-CN" w:bidi="zh-CN"/>
      </w:rPr>
    </w:lvl>
    <w:lvl w:ilvl="1" w:tentative="0">
      <w:start w:val="1"/>
      <w:numFmt w:val="decimal"/>
      <w:lvlText w:val="%1.%2"/>
      <w:lvlJc w:val="left"/>
      <w:pPr>
        <w:ind w:left="1022" w:hanging="526"/>
        <w:jc w:val="right"/>
      </w:pPr>
      <w:rPr>
        <w:rFonts w:hint="default" w:ascii="黑体" w:hAnsi="黑体" w:eastAsia="黑体" w:cs="黑体"/>
        <w:w w:val="100"/>
        <w:sz w:val="21"/>
        <w:szCs w:val="21"/>
        <w:lang w:val="zh-CN" w:eastAsia="zh-CN" w:bidi="zh-CN"/>
      </w:rPr>
    </w:lvl>
    <w:lvl w:ilvl="2" w:tentative="0">
      <w:start w:val="1"/>
      <w:numFmt w:val="decimal"/>
      <w:lvlText w:val="%1.%2.%3"/>
      <w:lvlJc w:val="left"/>
      <w:pPr>
        <w:ind w:left="1230" w:hanging="735"/>
        <w:jc w:val="left"/>
      </w:pPr>
      <w:rPr>
        <w:rFonts w:hint="default" w:ascii="黑体" w:hAnsi="黑体" w:eastAsia="黑体" w:cs="黑体"/>
        <w:w w:val="100"/>
        <w:sz w:val="21"/>
        <w:szCs w:val="21"/>
        <w:lang w:val="zh-CN" w:eastAsia="zh-CN" w:bidi="zh-CN"/>
      </w:rPr>
    </w:lvl>
    <w:lvl w:ilvl="3" w:tentative="0">
      <w:start w:val="1"/>
      <w:numFmt w:val="decimal"/>
      <w:lvlText w:val="%1.%2.%3.%4"/>
      <w:lvlJc w:val="left"/>
      <w:pPr>
        <w:ind w:left="496" w:hanging="946"/>
        <w:jc w:val="left"/>
      </w:pPr>
      <w:rPr>
        <w:rFonts w:hint="default" w:ascii="黑体" w:hAnsi="黑体" w:eastAsia="黑体" w:cs="黑体"/>
        <w:spacing w:val="-3"/>
        <w:w w:val="100"/>
        <w:sz w:val="21"/>
        <w:szCs w:val="21"/>
        <w:lang w:val="zh-CN" w:eastAsia="zh-CN" w:bidi="zh-CN"/>
      </w:rPr>
    </w:lvl>
    <w:lvl w:ilvl="4" w:tentative="0">
      <w:start w:val="1"/>
      <w:numFmt w:val="lowerLetter"/>
      <w:lvlText w:val="%5)"/>
      <w:lvlJc w:val="left"/>
      <w:pPr>
        <w:ind w:left="1336" w:hanging="420"/>
        <w:jc w:val="left"/>
      </w:pPr>
      <w:rPr>
        <w:rFonts w:hint="default" w:ascii="宋体" w:hAnsi="宋体" w:eastAsia="宋体" w:cs="宋体"/>
        <w:spacing w:val="0"/>
        <w:w w:val="99"/>
        <w:sz w:val="20"/>
        <w:szCs w:val="20"/>
        <w:lang w:val="zh-CN" w:eastAsia="zh-CN" w:bidi="zh-CN"/>
      </w:rPr>
    </w:lvl>
    <w:lvl w:ilvl="5" w:tentative="0">
      <w:start w:val="0"/>
      <w:numFmt w:val="bullet"/>
      <w:lvlText w:val="•"/>
      <w:lvlJc w:val="left"/>
      <w:pPr>
        <w:ind w:left="1020" w:hanging="420"/>
      </w:pPr>
      <w:rPr>
        <w:rFonts w:hint="default"/>
        <w:lang w:val="zh-CN" w:eastAsia="zh-CN" w:bidi="zh-CN"/>
      </w:rPr>
    </w:lvl>
    <w:lvl w:ilvl="6" w:tentative="0">
      <w:start w:val="0"/>
      <w:numFmt w:val="bullet"/>
      <w:lvlText w:val="•"/>
      <w:lvlJc w:val="left"/>
      <w:pPr>
        <w:ind w:left="1060" w:hanging="420"/>
      </w:pPr>
      <w:rPr>
        <w:rFonts w:hint="default"/>
        <w:lang w:val="zh-CN" w:eastAsia="zh-CN" w:bidi="zh-CN"/>
      </w:rPr>
    </w:lvl>
    <w:lvl w:ilvl="7" w:tentative="0">
      <w:start w:val="0"/>
      <w:numFmt w:val="bullet"/>
      <w:lvlText w:val="•"/>
      <w:lvlJc w:val="left"/>
      <w:pPr>
        <w:ind w:left="1160" w:hanging="420"/>
      </w:pPr>
      <w:rPr>
        <w:rFonts w:hint="default"/>
        <w:lang w:val="zh-CN" w:eastAsia="zh-CN" w:bidi="zh-CN"/>
      </w:rPr>
    </w:lvl>
    <w:lvl w:ilvl="8" w:tentative="0">
      <w:start w:val="0"/>
      <w:numFmt w:val="bullet"/>
      <w:lvlText w:val="•"/>
      <w:lvlJc w:val="left"/>
      <w:pPr>
        <w:ind w:left="1240" w:hanging="420"/>
      </w:pPr>
      <w:rPr>
        <w:rFonts w:hint="default"/>
        <w:lang w:val="zh-CN" w:eastAsia="zh-CN" w:bidi="zh-CN"/>
      </w:rPr>
    </w:lvl>
  </w:abstractNum>
  <w:abstractNum w:abstractNumId="4">
    <w:nsid w:val="03D62ECE"/>
    <w:multiLevelType w:val="multilevel"/>
    <w:tmpl w:val="03D62ECE"/>
    <w:lvl w:ilvl="0" w:tentative="0">
      <w:start w:val="1"/>
      <w:numFmt w:val="lowerLetter"/>
      <w:lvlText w:val="%1)"/>
      <w:lvlJc w:val="left"/>
      <w:pPr>
        <w:ind w:left="1053" w:hanging="420"/>
        <w:jc w:val="left"/>
      </w:pPr>
      <w:rPr>
        <w:rFonts w:hint="default" w:ascii="宋体" w:hAnsi="宋体" w:eastAsia="宋体" w:cs="宋体"/>
        <w:spacing w:val="0"/>
        <w:w w:val="99"/>
        <w:sz w:val="20"/>
        <w:szCs w:val="20"/>
        <w:lang w:val="zh-CN" w:eastAsia="zh-CN" w:bidi="zh-CN"/>
      </w:rPr>
    </w:lvl>
    <w:lvl w:ilvl="1" w:tentative="0">
      <w:start w:val="0"/>
      <w:numFmt w:val="bullet"/>
      <w:lvlText w:val="•"/>
      <w:lvlJc w:val="left"/>
      <w:pPr>
        <w:ind w:left="1982" w:hanging="420"/>
      </w:pPr>
      <w:rPr>
        <w:rFonts w:hint="default"/>
        <w:lang w:val="zh-CN" w:eastAsia="zh-CN" w:bidi="zh-CN"/>
      </w:rPr>
    </w:lvl>
    <w:lvl w:ilvl="2" w:tentative="0">
      <w:start w:val="0"/>
      <w:numFmt w:val="bullet"/>
      <w:lvlText w:val="•"/>
      <w:lvlJc w:val="left"/>
      <w:pPr>
        <w:ind w:left="2905" w:hanging="420"/>
      </w:pPr>
      <w:rPr>
        <w:rFonts w:hint="default"/>
        <w:lang w:val="zh-CN" w:eastAsia="zh-CN" w:bidi="zh-CN"/>
      </w:rPr>
    </w:lvl>
    <w:lvl w:ilvl="3" w:tentative="0">
      <w:start w:val="0"/>
      <w:numFmt w:val="bullet"/>
      <w:lvlText w:val="•"/>
      <w:lvlJc w:val="left"/>
      <w:pPr>
        <w:ind w:left="3827" w:hanging="420"/>
      </w:pPr>
      <w:rPr>
        <w:rFonts w:hint="default"/>
        <w:lang w:val="zh-CN" w:eastAsia="zh-CN" w:bidi="zh-CN"/>
      </w:rPr>
    </w:lvl>
    <w:lvl w:ilvl="4" w:tentative="0">
      <w:start w:val="0"/>
      <w:numFmt w:val="bullet"/>
      <w:lvlText w:val="•"/>
      <w:lvlJc w:val="left"/>
      <w:pPr>
        <w:ind w:left="4750" w:hanging="420"/>
      </w:pPr>
      <w:rPr>
        <w:rFonts w:hint="default"/>
        <w:lang w:val="zh-CN" w:eastAsia="zh-CN" w:bidi="zh-CN"/>
      </w:rPr>
    </w:lvl>
    <w:lvl w:ilvl="5" w:tentative="0">
      <w:start w:val="0"/>
      <w:numFmt w:val="bullet"/>
      <w:lvlText w:val="•"/>
      <w:lvlJc w:val="left"/>
      <w:pPr>
        <w:ind w:left="5673" w:hanging="420"/>
      </w:pPr>
      <w:rPr>
        <w:rFonts w:hint="default"/>
        <w:lang w:val="zh-CN" w:eastAsia="zh-CN" w:bidi="zh-CN"/>
      </w:rPr>
    </w:lvl>
    <w:lvl w:ilvl="6" w:tentative="0">
      <w:start w:val="0"/>
      <w:numFmt w:val="bullet"/>
      <w:lvlText w:val="•"/>
      <w:lvlJc w:val="left"/>
      <w:pPr>
        <w:ind w:left="6595" w:hanging="420"/>
      </w:pPr>
      <w:rPr>
        <w:rFonts w:hint="default"/>
        <w:lang w:val="zh-CN" w:eastAsia="zh-CN" w:bidi="zh-CN"/>
      </w:rPr>
    </w:lvl>
    <w:lvl w:ilvl="7" w:tentative="0">
      <w:start w:val="0"/>
      <w:numFmt w:val="bullet"/>
      <w:lvlText w:val="•"/>
      <w:lvlJc w:val="left"/>
      <w:pPr>
        <w:ind w:left="7518" w:hanging="420"/>
      </w:pPr>
      <w:rPr>
        <w:rFonts w:hint="default"/>
        <w:lang w:val="zh-CN" w:eastAsia="zh-CN" w:bidi="zh-CN"/>
      </w:rPr>
    </w:lvl>
    <w:lvl w:ilvl="8" w:tentative="0">
      <w:start w:val="0"/>
      <w:numFmt w:val="bullet"/>
      <w:lvlText w:val="•"/>
      <w:lvlJc w:val="left"/>
      <w:pPr>
        <w:ind w:left="8441" w:hanging="420"/>
      </w:pPr>
      <w:rPr>
        <w:rFonts w:hint="default"/>
        <w:lang w:val="zh-CN" w:eastAsia="zh-CN" w:bidi="zh-CN"/>
      </w:rPr>
    </w:lvl>
  </w:abstractNum>
  <w:abstractNum w:abstractNumId="5">
    <w:nsid w:val="25B654F3"/>
    <w:multiLevelType w:val="multilevel"/>
    <w:tmpl w:val="25B654F3"/>
    <w:lvl w:ilvl="0" w:tentative="0">
      <w:start w:val="1"/>
      <w:numFmt w:val="lowerLetter"/>
      <w:lvlText w:val="%1)"/>
      <w:lvlJc w:val="left"/>
      <w:pPr>
        <w:ind w:left="1053" w:hanging="420"/>
        <w:jc w:val="left"/>
      </w:pPr>
      <w:rPr>
        <w:rFonts w:hint="default" w:ascii="宋体" w:hAnsi="宋体" w:eastAsia="宋体" w:cs="宋体"/>
        <w:spacing w:val="0"/>
        <w:w w:val="99"/>
        <w:sz w:val="20"/>
        <w:szCs w:val="20"/>
        <w:lang w:val="zh-CN" w:eastAsia="zh-CN" w:bidi="zh-CN"/>
      </w:rPr>
    </w:lvl>
    <w:lvl w:ilvl="1" w:tentative="0">
      <w:start w:val="0"/>
      <w:numFmt w:val="bullet"/>
      <w:lvlText w:val="•"/>
      <w:lvlJc w:val="left"/>
      <w:pPr>
        <w:ind w:left="1982" w:hanging="420"/>
      </w:pPr>
      <w:rPr>
        <w:rFonts w:hint="default"/>
        <w:lang w:val="zh-CN" w:eastAsia="zh-CN" w:bidi="zh-CN"/>
      </w:rPr>
    </w:lvl>
    <w:lvl w:ilvl="2" w:tentative="0">
      <w:start w:val="0"/>
      <w:numFmt w:val="bullet"/>
      <w:lvlText w:val="•"/>
      <w:lvlJc w:val="left"/>
      <w:pPr>
        <w:ind w:left="2905" w:hanging="420"/>
      </w:pPr>
      <w:rPr>
        <w:rFonts w:hint="default"/>
        <w:lang w:val="zh-CN" w:eastAsia="zh-CN" w:bidi="zh-CN"/>
      </w:rPr>
    </w:lvl>
    <w:lvl w:ilvl="3" w:tentative="0">
      <w:start w:val="0"/>
      <w:numFmt w:val="bullet"/>
      <w:lvlText w:val="•"/>
      <w:lvlJc w:val="left"/>
      <w:pPr>
        <w:ind w:left="3827" w:hanging="420"/>
      </w:pPr>
      <w:rPr>
        <w:rFonts w:hint="default"/>
        <w:lang w:val="zh-CN" w:eastAsia="zh-CN" w:bidi="zh-CN"/>
      </w:rPr>
    </w:lvl>
    <w:lvl w:ilvl="4" w:tentative="0">
      <w:start w:val="0"/>
      <w:numFmt w:val="bullet"/>
      <w:lvlText w:val="•"/>
      <w:lvlJc w:val="left"/>
      <w:pPr>
        <w:ind w:left="4750" w:hanging="420"/>
      </w:pPr>
      <w:rPr>
        <w:rFonts w:hint="default"/>
        <w:lang w:val="zh-CN" w:eastAsia="zh-CN" w:bidi="zh-CN"/>
      </w:rPr>
    </w:lvl>
    <w:lvl w:ilvl="5" w:tentative="0">
      <w:start w:val="0"/>
      <w:numFmt w:val="bullet"/>
      <w:lvlText w:val="•"/>
      <w:lvlJc w:val="left"/>
      <w:pPr>
        <w:ind w:left="5673" w:hanging="420"/>
      </w:pPr>
      <w:rPr>
        <w:rFonts w:hint="default"/>
        <w:lang w:val="zh-CN" w:eastAsia="zh-CN" w:bidi="zh-CN"/>
      </w:rPr>
    </w:lvl>
    <w:lvl w:ilvl="6" w:tentative="0">
      <w:start w:val="0"/>
      <w:numFmt w:val="bullet"/>
      <w:lvlText w:val="•"/>
      <w:lvlJc w:val="left"/>
      <w:pPr>
        <w:ind w:left="6595" w:hanging="420"/>
      </w:pPr>
      <w:rPr>
        <w:rFonts w:hint="default"/>
        <w:lang w:val="zh-CN" w:eastAsia="zh-CN" w:bidi="zh-CN"/>
      </w:rPr>
    </w:lvl>
    <w:lvl w:ilvl="7" w:tentative="0">
      <w:start w:val="0"/>
      <w:numFmt w:val="bullet"/>
      <w:lvlText w:val="•"/>
      <w:lvlJc w:val="left"/>
      <w:pPr>
        <w:ind w:left="7518" w:hanging="420"/>
      </w:pPr>
      <w:rPr>
        <w:rFonts w:hint="default"/>
        <w:lang w:val="zh-CN" w:eastAsia="zh-CN" w:bidi="zh-CN"/>
      </w:rPr>
    </w:lvl>
    <w:lvl w:ilvl="8" w:tentative="0">
      <w:start w:val="0"/>
      <w:numFmt w:val="bullet"/>
      <w:lvlText w:val="•"/>
      <w:lvlJc w:val="left"/>
      <w:pPr>
        <w:ind w:left="8441" w:hanging="420"/>
      </w:pPr>
      <w:rPr>
        <w:rFonts w:hint="default"/>
        <w:lang w:val="zh-CN" w:eastAsia="zh-CN" w:bidi="zh-CN"/>
      </w:rPr>
    </w:lvl>
  </w:abstractNum>
  <w:abstractNum w:abstractNumId="6">
    <w:nsid w:val="59ADCABA"/>
    <w:multiLevelType w:val="multilevel"/>
    <w:tmpl w:val="59ADCABA"/>
    <w:lvl w:ilvl="0" w:tentative="0">
      <w:start w:val="1"/>
      <w:numFmt w:val="lowerLetter"/>
      <w:lvlText w:val="%1)"/>
      <w:lvlJc w:val="left"/>
      <w:pPr>
        <w:ind w:left="1336" w:hanging="420"/>
        <w:jc w:val="left"/>
      </w:pPr>
      <w:rPr>
        <w:rFonts w:hint="default" w:ascii="宋体" w:hAnsi="宋体" w:eastAsia="宋体" w:cs="宋体"/>
        <w:spacing w:val="0"/>
        <w:w w:val="99"/>
        <w:sz w:val="20"/>
        <w:szCs w:val="20"/>
        <w:lang w:val="zh-CN" w:eastAsia="zh-CN" w:bidi="zh-CN"/>
      </w:rPr>
    </w:lvl>
    <w:lvl w:ilvl="1" w:tentative="0">
      <w:start w:val="0"/>
      <w:numFmt w:val="bullet"/>
      <w:lvlText w:val="•"/>
      <w:lvlJc w:val="left"/>
      <w:pPr>
        <w:ind w:left="2234" w:hanging="420"/>
      </w:pPr>
      <w:rPr>
        <w:rFonts w:hint="default"/>
        <w:lang w:val="zh-CN" w:eastAsia="zh-CN" w:bidi="zh-CN"/>
      </w:rPr>
    </w:lvl>
    <w:lvl w:ilvl="2" w:tentative="0">
      <w:start w:val="0"/>
      <w:numFmt w:val="bullet"/>
      <w:lvlText w:val="•"/>
      <w:lvlJc w:val="left"/>
      <w:pPr>
        <w:ind w:left="3129" w:hanging="420"/>
      </w:pPr>
      <w:rPr>
        <w:rFonts w:hint="default"/>
        <w:lang w:val="zh-CN" w:eastAsia="zh-CN" w:bidi="zh-CN"/>
      </w:rPr>
    </w:lvl>
    <w:lvl w:ilvl="3" w:tentative="0">
      <w:start w:val="0"/>
      <w:numFmt w:val="bullet"/>
      <w:lvlText w:val="•"/>
      <w:lvlJc w:val="left"/>
      <w:pPr>
        <w:ind w:left="4023" w:hanging="420"/>
      </w:pPr>
      <w:rPr>
        <w:rFonts w:hint="default"/>
        <w:lang w:val="zh-CN" w:eastAsia="zh-CN" w:bidi="zh-CN"/>
      </w:rPr>
    </w:lvl>
    <w:lvl w:ilvl="4" w:tentative="0">
      <w:start w:val="0"/>
      <w:numFmt w:val="bullet"/>
      <w:lvlText w:val="•"/>
      <w:lvlJc w:val="left"/>
      <w:pPr>
        <w:ind w:left="4918" w:hanging="420"/>
      </w:pPr>
      <w:rPr>
        <w:rFonts w:hint="default"/>
        <w:lang w:val="zh-CN" w:eastAsia="zh-CN" w:bidi="zh-CN"/>
      </w:rPr>
    </w:lvl>
    <w:lvl w:ilvl="5" w:tentative="0">
      <w:start w:val="0"/>
      <w:numFmt w:val="bullet"/>
      <w:lvlText w:val="•"/>
      <w:lvlJc w:val="left"/>
      <w:pPr>
        <w:ind w:left="5813" w:hanging="420"/>
      </w:pPr>
      <w:rPr>
        <w:rFonts w:hint="default"/>
        <w:lang w:val="zh-CN" w:eastAsia="zh-CN" w:bidi="zh-CN"/>
      </w:rPr>
    </w:lvl>
    <w:lvl w:ilvl="6" w:tentative="0">
      <w:start w:val="0"/>
      <w:numFmt w:val="bullet"/>
      <w:lvlText w:val="•"/>
      <w:lvlJc w:val="left"/>
      <w:pPr>
        <w:ind w:left="6707" w:hanging="420"/>
      </w:pPr>
      <w:rPr>
        <w:rFonts w:hint="default"/>
        <w:lang w:val="zh-CN" w:eastAsia="zh-CN" w:bidi="zh-CN"/>
      </w:rPr>
    </w:lvl>
    <w:lvl w:ilvl="7" w:tentative="0">
      <w:start w:val="0"/>
      <w:numFmt w:val="bullet"/>
      <w:lvlText w:val="•"/>
      <w:lvlJc w:val="left"/>
      <w:pPr>
        <w:ind w:left="7602" w:hanging="420"/>
      </w:pPr>
      <w:rPr>
        <w:rFonts w:hint="default"/>
        <w:lang w:val="zh-CN" w:eastAsia="zh-CN" w:bidi="zh-CN"/>
      </w:rPr>
    </w:lvl>
    <w:lvl w:ilvl="8" w:tentative="0">
      <w:start w:val="0"/>
      <w:numFmt w:val="bullet"/>
      <w:lvlText w:val="•"/>
      <w:lvlJc w:val="left"/>
      <w:pPr>
        <w:ind w:left="8497" w:hanging="420"/>
      </w:pPr>
      <w:rPr>
        <w:rFonts w:hint="default"/>
        <w:lang w:val="zh-CN" w:eastAsia="zh-CN" w:bidi="zh-CN"/>
      </w:rPr>
    </w:lvl>
  </w:abstractNum>
  <w:num w:numId="1">
    <w:abstractNumId w:val="3"/>
  </w:num>
  <w:num w:numId="2">
    <w:abstractNumId w:val="2"/>
  </w:num>
  <w:num w:numId="3">
    <w:abstractNumId w:val="6"/>
  </w:num>
  <w:num w:numId="4">
    <w:abstractNumId w:val="1"/>
  </w:num>
  <w:num w:numId="5">
    <w:abstractNumId w:val="0"/>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A04F1A"/>
    <w:rsid w:val="564C6DD8"/>
    <w:rsid w:val="615F60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55"/>
      <w:ind w:left="62"/>
      <w:jc w:val="center"/>
      <w:outlineLvl w:val="1"/>
    </w:pPr>
    <w:rPr>
      <w:rFonts w:ascii="黑体" w:hAnsi="黑体" w:eastAsia="黑体" w:cs="黑体"/>
      <w:sz w:val="32"/>
      <w:szCs w:val="32"/>
      <w:lang w:val="zh-CN" w:eastAsia="zh-CN" w:bidi="zh-CN"/>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21"/>
      <w:szCs w:val="21"/>
      <w:lang w:val="zh-CN" w:eastAsia="zh-CN" w:bidi="zh-CN"/>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1053" w:hanging="735"/>
    </w:pPr>
    <w:rPr>
      <w:rFonts w:ascii="宋体" w:hAnsi="宋体" w:eastAsia="宋体" w:cs="宋体"/>
      <w:lang w:val="zh-CN" w:eastAsia="zh-CN" w:bidi="zh-CN"/>
    </w:rPr>
  </w:style>
  <w:style w:type="paragraph" w:customStyle="1" w:styleId="10">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media/image12.png"/><Relationship Id="rId3" Type="http://schemas.openxmlformats.org/officeDocument/2006/relationships/footnotes" Target="footnotes.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5.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4.xml"/><Relationship Id="rId13" Type="http://schemas.openxmlformats.org/officeDocument/2006/relationships/footer" Target="footer3.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2020-07-13T11:23:00Z</dcterms:created>
  <dc:creator>CNIS</dc:creator>
  <cp:lastModifiedBy>康朝</cp:lastModifiedBy>
  <dcterms:modified xsi:type="dcterms:W3CDTF">2024-03-18T01:46:21Z</dcterms:modified>
  <dc:title>标准吊称</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2020-03-11T00:00:00Z</vt:filetime>
  </property>
  <property fmtid="{D5CDD505-2E9C-101B-9397-08002B2CF9AE}" pid="3" name="Creator">
    <vt:lpwstr>Microsoft® Office Word 2007</vt:lpwstr>
  </property>
  <property fmtid="{D5CDD505-2E9C-101B-9397-08002B2CF9AE}" pid="4" name="LastSaved">
    <vt:filetime>2020-07-13T00:00:00Z</vt:filetime>
  </property>
  <property fmtid="{D5CDD505-2E9C-101B-9397-08002B2CF9AE}" pid="5" name="KSOProductBuildVer">
    <vt:lpwstr>2052-12.1.0.15374</vt:lpwstr>
  </property>
  <property fmtid="{D5CDD505-2E9C-101B-9397-08002B2CF9AE}" pid="6" name="ICV">
    <vt:lpwstr>B704A22D3C0B4CF4AAE45357617FD06F_13</vt:lpwstr>
  </property>
</Properties>
</file>